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DDD66" w14:textId="7882AB80" w:rsidR="00FB676D" w:rsidRPr="00FB676D" w:rsidRDefault="00FB676D" w:rsidP="00FB676D">
      <w:pPr>
        <w:pStyle w:val="Titel"/>
        <w:rPr>
          <w:color w:val="9BBB59" w:themeColor="accent3"/>
          <w:lang w:val="nl-NL"/>
        </w:rPr>
      </w:pPr>
      <w:r w:rsidRPr="00FB676D">
        <w:rPr>
          <w:color w:val="9BBB59" w:themeColor="accent3"/>
          <w:lang w:val="nl-NL"/>
        </w:rPr>
        <w:t xml:space="preserve">Draaiboek feestweekend/ jubileum </w:t>
      </w:r>
    </w:p>
    <w:p w14:paraId="618203AF" w14:textId="388FAE89" w:rsidR="00FB676D" w:rsidRPr="00FB676D" w:rsidRDefault="00FB676D" w:rsidP="00FB676D">
      <w:pPr>
        <w:pStyle w:val="Kop1"/>
      </w:pPr>
      <w:r>
        <w:t>Algemene gegevens:</w:t>
      </w:r>
    </w:p>
    <w:p w14:paraId="705BF1DB" w14:textId="77777777" w:rsidR="00FB676D" w:rsidRDefault="00FB676D" w:rsidP="00FB676D">
      <w:pPr>
        <w:rPr>
          <w:lang w:val="nl-NL"/>
        </w:rPr>
      </w:pPr>
    </w:p>
    <w:p w14:paraId="53D42BF3" w14:textId="358A24EE" w:rsidR="00FB676D" w:rsidRPr="00FB676D" w:rsidRDefault="00FB676D" w:rsidP="00FB676D">
      <w:pPr>
        <w:spacing w:line="276" w:lineRule="auto"/>
        <w:rPr>
          <w:lang w:val="nl-NL"/>
        </w:rPr>
      </w:pPr>
      <w:r w:rsidRPr="00FB676D">
        <w:rPr>
          <w:lang w:val="nl-NL"/>
        </w:rPr>
        <w:t xml:space="preserve">Naam evenement: </w:t>
      </w:r>
      <w:r w:rsidRPr="00FB676D">
        <w:rPr>
          <w:lang w:val="nl-NL"/>
        </w:rPr>
        <w:br/>
        <w:t>Organisatie:</w:t>
      </w:r>
      <w:r w:rsidRPr="00FB676D">
        <w:rPr>
          <w:lang w:val="nl-NL"/>
        </w:rPr>
        <w:br/>
        <w:t>Regio/Afdeling:</w:t>
      </w:r>
      <w:r w:rsidRPr="00FB676D">
        <w:rPr>
          <w:lang w:val="nl-NL"/>
        </w:rPr>
        <w:br/>
        <w:t>Naam verantwoordelijke:</w:t>
      </w:r>
      <w:r w:rsidRPr="00FB676D">
        <w:rPr>
          <w:lang w:val="nl-NL"/>
        </w:rPr>
        <w:br/>
        <w:t>Telefoon:</w:t>
      </w:r>
      <w:r w:rsidRPr="00FB676D">
        <w:rPr>
          <w:lang w:val="nl-NL"/>
        </w:rPr>
        <w:br/>
        <w:t>E-mail:</w:t>
      </w:r>
      <w:r w:rsidRPr="00FB676D">
        <w:rPr>
          <w:lang w:val="nl-NL"/>
        </w:rPr>
        <w:br/>
        <w:t>Laatst aangepast:</w:t>
      </w:r>
    </w:p>
    <w:p w14:paraId="0DA6E392" w14:textId="77777777" w:rsidR="00FB676D" w:rsidRDefault="00FB676D" w:rsidP="00FB676D">
      <w:pPr>
        <w:spacing w:line="276" w:lineRule="auto"/>
        <w:rPr>
          <w:lang w:val="nl-NL"/>
        </w:rPr>
      </w:pPr>
      <w:r w:rsidRPr="00FB676D">
        <w:rPr>
          <w:lang w:val="nl-NL"/>
        </w:rPr>
        <w:t>Datum:</w:t>
      </w:r>
      <w:r w:rsidRPr="00FB676D">
        <w:rPr>
          <w:lang w:val="nl-NL"/>
        </w:rPr>
        <w:br/>
        <w:t>Locatie(s):</w:t>
      </w:r>
      <w:r w:rsidRPr="00FB676D">
        <w:rPr>
          <w:lang w:val="nl-NL"/>
        </w:rPr>
        <w:br/>
        <w:t>Boekhoudcode:</w:t>
      </w:r>
      <w:r w:rsidRPr="00FB676D">
        <w:rPr>
          <w:lang w:val="nl-NL"/>
        </w:rPr>
        <w:br/>
        <w:t>Link naar gedeelde map (Drive/SharePoint):</w:t>
      </w:r>
    </w:p>
    <w:p w14:paraId="13D25CF8" w14:textId="77777777" w:rsidR="00FB676D" w:rsidRPr="00FB676D" w:rsidRDefault="00FB676D" w:rsidP="00FB676D">
      <w:pPr>
        <w:rPr>
          <w:lang w:val="nl-NL"/>
        </w:rPr>
      </w:pPr>
    </w:p>
    <w:p w14:paraId="567506CB" w14:textId="780BE5AB" w:rsidR="00FB676D" w:rsidRPr="00FB676D" w:rsidRDefault="00FB676D" w:rsidP="00FB676D">
      <w:pPr>
        <w:pStyle w:val="Kop1"/>
      </w:pPr>
      <w:r>
        <w:t>Context en analyse:</w:t>
      </w:r>
    </w:p>
    <w:p w14:paraId="629280C5" w14:textId="77777777" w:rsidR="00FB676D" w:rsidRPr="00FB676D" w:rsidRDefault="00FB676D" w:rsidP="00FB676D">
      <w:pPr>
        <w:pStyle w:val="Kop2"/>
      </w:pPr>
      <w:r w:rsidRPr="00FB676D">
        <w:t>Situering</w:t>
      </w:r>
    </w:p>
    <w:p w14:paraId="2962FC68" w14:textId="77777777" w:rsidR="00FB676D" w:rsidRPr="00FB676D" w:rsidRDefault="00FB676D" w:rsidP="00FB676D">
      <w:pPr>
        <w:rPr>
          <w:lang w:val="nl-NL"/>
        </w:rPr>
      </w:pPr>
      <w:r w:rsidRPr="00FB676D">
        <w:rPr>
          <w:lang w:val="nl-NL"/>
        </w:rPr>
        <w:t>Omschrijf kort de werking van de afdeling en waarom dit jubileum belangrijk is:</w:t>
      </w:r>
    </w:p>
    <w:p w14:paraId="5579D867" w14:textId="74600FC4" w:rsidR="00FB676D" w:rsidRPr="00FB676D" w:rsidRDefault="000C0E56" w:rsidP="00FB676D">
      <w:pPr>
        <w:pStyle w:val="Kop2"/>
      </w:pPr>
      <w:r w:rsidRPr="00FB676D">
        <w:t>Doelgroep analyse</w:t>
      </w:r>
    </w:p>
    <w:p w14:paraId="3E6FD138" w14:textId="77777777" w:rsidR="00FB676D" w:rsidRPr="00FB676D" w:rsidRDefault="00FB676D" w:rsidP="006E207C">
      <w:pPr>
        <w:numPr>
          <w:ilvl w:val="0"/>
          <w:numId w:val="21"/>
        </w:numPr>
        <w:rPr>
          <w:lang w:val="nl-NL"/>
        </w:rPr>
      </w:pPr>
      <w:r w:rsidRPr="00FB676D">
        <w:rPr>
          <w:lang w:val="nl-NL"/>
        </w:rPr>
        <w:t>Huidige leden (leeftijd, interesses)</w:t>
      </w:r>
    </w:p>
    <w:p w14:paraId="62BA171A" w14:textId="77777777" w:rsidR="00FB676D" w:rsidRPr="00FB676D" w:rsidRDefault="00FB676D" w:rsidP="006E207C">
      <w:pPr>
        <w:numPr>
          <w:ilvl w:val="0"/>
          <w:numId w:val="21"/>
        </w:numPr>
        <w:rPr>
          <w:lang w:val="nl-NL"/>
        </w:rPr>
      </w:pPr>
      <w:r w:rsidRPr="00FB676D">
        <w:rPr>
          <w:lang w:val="nl-NL"/>
        </w:rPr>
        <w:t>Oud-leden (verschillende generaties)</w:t>
      </w:r>
    </w:p>
    <w:p w14:paraId="18151E68" w14:textId="77777777" w:rsidR="00FB676D" w:rsidRPr="00FB676D" w:rsidRDefault="00FB676D" w:rsidP="006E207C">
      <w:pPr>
        <w:numPr>
          <w:ilvl w:val="0"/>
          <w:numId w:val="21"/>
        </w:numPr>
        <w:rPr>
          <w:lang w:val="nl-NL"/>
        </w:rPr>
      </w:pPr>
      <w:r w:rsidRPr="00FB676D">
        <w:rPr>
          <w:lang w:val="nl-NL"/>
        </w:rPr>
        <w:t>Oud-leiding</w:t>
      </w:r>
    </w:p>
    <w:p w14:paraId="7D3C4D13" w14:textId="77777777" w:rsidR="00FB676D" w:rsidRPr="00FB676D" w:rsidRDefault="00FB676D" w:rsidP="006E207C">
      <w:pPr>
        <w:numPr>
          <w:ilvl w:val="0"/>
          <w:numId w:val="21"/>
        </w:numPr>
        <w:rPr>
          <w:lang w:val="nl-NL"/>
        </w:rPr>
      </w:pPr>
      <w:r w:rsidRPr="00FB676D">
        <w:rPr>
          <w:lang w:val="nl-NL"/>
        </w:rPr>
        <w:t>Ouders en gezinnen</w:t>
      </w:r>
    </w:p>
    <w:p w14:paraId="0D65D52E" w14:textId="77777777" w:rsidR="00FB676D" w:rsidRPr="00FB676D" w:rsidRDefault="00FB676D" w:rsidP="006E207C">
      <w:pPr>
        <w:numPr>
          <w:ilvl w:val="0"/>
          <w:numId w:val="21"/>
        </w:numPr>
        <w:rPr>
          <w:lang w:val="nl-NL"/>
        </w:rPr>
      </w:pPr>
      <w:r w:rsidRPr="00FB676D">
        <w:rPr>
          <w:lang w:val="nl-NL"/>
        </w:rPr>
        <w:t>Lokale gemeenschap</w:t>
      </w:r>
    </w:p>
    <w:p w14:paraId="16B0022E" w14:textId="77777777" w:rsidR="00FB676D" w:rsidRPr="00FB676D" w:rsidRDefault="00FB676D" w:rsidP="00FB676D">
      <w:pPr>
        <w:pStyle w:val="Kop2"/>
      </w:pPr>
      <w:r w:rsidRPr="00FB676D">
        <w:t>Noden en verwachtingen</w:t>
      </w:r>
    </w:p>
    <w:p w14:paraId="79506896" w14:textId="77777777" w:rsidR="00FB676D" w:rsidRPr="00FB676D" w:rsidRDefault="00FB676D" w:rsidP="006E207C">
      <w:pPr>
        <w:numPr>
          <w:ilvl w:val="0"/>
          <w:numId w:val="22"/>
        </w:numPr>
        <w:rPr>
          <w:lang w:val="nl-NL"/>
        </w:rPr>
      </w:pPr>
      <w:r w:rsidRPr="00FB676D">
        <w:rPr>
          <w:lang w:val="nl-NL"/>
        </w:rPr>
        <w:t>Wat verwachten deelnemers van een jubileum?</w:t>
      </w:r>
    </w:p>
    <w:p w14:paraId="1CC94672" w14:textId="77777777" w:rsidR="00FB676D" w:rsidRDefault="00FB676D" w:rsidP="006E207C">
      <w:pPr>
        <w:numPr>
          <w:ilvl w:val="0"/>
          <w:numId w:val="22"/>
        </w:numPr>
        <w:rPr>
          <w:lang w:val="nl-NL"/>
        </w:rPr>
      </w:pPr>
      <w:r w:rsidRPr="00FB676D">
        <w:rPr>
          <w:lang w:val="nl-NL"/>
        </w:rPr>
        <w:t xml:space="preserve">Welke drempels zijn er (prijs, bereikbaarheid, toegankelijkheid)? </w:t>
      </w:r>
      <w:r w:rsidRPr="00FB676D">
        <w:rPr>
          <w:lang w:val="nl-NL"/>
        </w:rPr>
        <w:sym w:font="Wingdings" w:char="F0E0"/>
      </w:r>
      <w:r w:rsidRPr="00FB676D">
        <w:rPr>
          <w:lang w:val="nl-NL"/>
        </w:rPr>
        <w:t xml:space="preserve"> denk hierbij aan de 7b’s van toegankelijkheid</w:t>
      </w:r>
    </w:p>
    <w:p w14:paraId="2C6FC8EB" w14:textId="77777777" w:rsidR="00FB676D" w:rsidRDefault="00FB676D" w:rsidP="00FB676D">
      <w:pPr>
        <w:rPr>
          <w:lang w:val="nl-NL"/>
        </w:rPr>
      </w:pPr>
    </w:p>
    <w:p w14:paraId="3F636AF7" w14:textId="77777777" w:rsidR="00FB676D" w:rsidRDefault="00FB676D" w:rsidP="00FB676D">
      <w:pPr>
        <w:rPr>
          <w:lang w:val="nl-NL"/>
        </w:rPr>
      </w:pPr>
    </w:p>
    <w:p w14:paraId="209555C9" w14:textId="77777777" w:rsidR="00FB676D" w:rsidRDefault="00FB676D" w:rsidP="00FB676D">
      <w:pPr>
        <w:rPr>
          <w:lang w:val="nl-NL"/>
        </w:rPr>
      </w:pPr>
    </w:p>
    <w:p w14:paraId="1878772B" w14:textId="77777777" w:rsidR="00FB676D" w:rsidRPr="00FB676D" w:rsidRDefault="00FB676D" w:rsidP="00FB676D">
      <w:pPr>
        <w:rPr>
          <w:lang w:val="nl-NL"/>
        </w:rPr>
      </w:pPr>
    </w:p>
    <w:p w14:paraId="70A031F1" w14:textId="48E4F549" w:rsidR="00FB676D" w:rsidRPr="00FB676D" w:rsidRDefault="00FB676D" w:rsidP="00FB676D">
      <w:pPr>
        <w:pStyle w:val="Kop1"/>
      </w:pPr>
      <w:r w:rsidRPr="00FB676D">
        <w:lastRenderedPageBreak/>
        <w:t xml:space="preserve">Welke doelen willen we bereiken met ons weekend? </w:t>
      </w:r>
    </w:p>
    <w:p w14:paraId="4CA8E309" w14:textId="77777777" w:rsidR="00FB676D" w:rsidRPr="00FB676D" w:rsidRDefault="00FB676D" w:rsidP="00FB676D">
      <w:pPr>
        <w:rPr>
          <w:lang w:val="nl-NL"/>
        </w:rPr>
      </w:pPr>
      <w:r w:rsidRPr="00FB676D">
        <w:rPr>
          <w:lang w:val="nl-NL"/>
        </w:rPr>
        <w:t xml:space="preserve">Probeer deze SMART (specifiek, meetbaar, aanvaardbaar, realistisch en tijdsgebonden) te formuleren zo weet je dat je doelen goed en haalbaar zijn: </w:t>
      </w:r>
    </w:p>
    <w:p w14:paraId="061AAD1C" w14:textId="77777777" w:rsidR="00FB676D" w:rsidRPr="00FB676D" w:rsidRDefault="00FB676D" w:rsidP="00FB676D">
      <w:pPr>
        <w:pStyle w:val="Kop2"/>
      </w:pPr>
      <w:r w:rsidRPr="00FB676D">
        <w:t>Hier staan enkele voorbeelden:</w:t>
      </w:r>
    </w:p>
    <w:p w14:paraId="486FC0AC" w14:textId="77777777" w:rsidR="00FB676D" w:rsidRPr="00FB676D" w:rsidRDefault="00FB676D" w:rsidP="006E207C">
      <w:pPr>
        <w:numPr>
          <w:ilvl w:val="0"/>
          <w:numId w:val="23"/>
        </w:numPr>
        <w:spacing w:line="276" w:lineRule="auto"/>
        <w:rPr>
          <w:lang w:val="nl-NL"/>
        </w:rPr>
      </w:pPr>
      <w:r w:rsidRPr="00FB676D">
        <w:rPr>
          <w:lang w:val="nl-NL"/>
        </w:rPr>
        <w:t xml:space="preserve">Tegen het einde van het jubileumweekend willen we minstens 200 deelnemers bereiken, waarvan minstens 50 oud-leden, gemeten via inschrijvingen en aanwezigheidslijsten. </w:t>
      </w:r>
    </w:p>
    <w:p w14:paraId="023F547D" w14:textId="77777777" w:rsidR="00FB676D" w:rsidRPr="00FB676D" w:rsidRDefault="00FB676D" w:rsidP="006E207C">
      <w:pPr>
        <w:numPr>
          <w:ilvl w:val="0"/>
          <w:numId w:val="23"/>
        </w:numPr>
        <w:spacing w:line="276" w:lineRule="auto"/>
        <w:rPr>
          <w:lang w:val="nl-NL"/>
        </w:rPr>
      </w:pPr>
      <w:r w:rsidRPr="00FB676D">
        <w:rPr>
          <w:lang w:val="nl-NL"/>
        </w:rPr>
        <w:t xml:space="preserve">Tijdens het weekend organiseren we minstens 2 activiteiten waarin jong en oud samenwerken, met als doel dat minstens 70% van de deelnemers aangeeft nieuwe contacten gelegd te hebben (via evaluatieformulier). </w:t>
      </w:r>
    </w:p>
    <w:p w14:paraId="5298F642" w14:textId="77777777" w:rsidR="00FB676D" w:rsidRPr="00FB676D" w:rsidRDefault="00FB676D" w:rsidP="006E207C">
      <w:pPr>
        <w:numPr>
          <w:ilvl w:val="0"/>
          <w:numId w:val="23"/>
        </w:numPr>
        <w:spacing w:line="276" w:lineRule="auto"/>
        <w:rPr>
          <w:lang w:val="nl-NL"/>
        </w:rPr>
      </w:pPr>
      <w:r w:rsidRPr="00FB676D">
        <w:rPr>
          <w:lang w:val="nl-NL"/>
        </w:rPr>
        <w:t xml:space="preserve">2 maanden voor het evenement willen we minstens 500 mensen bereiken via sociale media, gemeten via statistieken (views, likes, shares). </w:t>
      </w:r>
    </w:p>
    <w:p w14:paraId="512C1A52" w14:textId="77777777" w:rsidR="00FB676D" w:rsidRPr="00FB676D" w:rsidRDefault="00FB676D" w:rsidP="006E207C">
      <w:pPr>
        <w:numPr>
          <w:ilvl w:val="0"/>
          <w:numId w:val="23"/>
        </w:numPr>
        <w:spacing w:line="276" w:lineRule="auto"/>
        <w:rPr>
          <w:lang w:val="nl-NL"/>
        </w:rPr>
      </w:pPr>
      <w:r w:rsidRPr="00FB676D">
        <w:rPr>
          <w:lang w:val="nl-NL"/>
        </w:rPr>
        <w:t xml:space="preserve">We engageren minstens 20 vrijwilligers voor de organisatie van het evenement, die elk deelnemen aan minstens één taak of moment tijdens het weekend. </w:t>
      </w:r>
    </w:p>
    <w:p w14:paraId="23FA8C30" w14:textId="77777777" w:rsidR="00FB676D" w:rsidRPr="00FB676D" w:rsidRDefault="00FB676D" w:rsidP="006E207C">
      <w:pPr>
        <w:numPr>
          <w:ilvl w:val="0"/>
          <w:numId w:val="23"/>
        </w:numPr>
        <w:spacing w:line="276" w:lineRule="auto"/>
        <w:rPr>
          <w:lang w:val="nl-NL"/>
        </w:rPr>
      </w:pPr>
      <w:r w:rsidRPr="00FB676D">
        <w:rPr>
          <w:lang w:val="nl-NL"/>
        </w:rPr>
        <w:t xml:space="preserve">Tijdens het evenement wordt minstens 80% van het afval correct gesorteerd, gecontroleerd via afvalopvolging door het logistiek team. </w:t>
      </w:r>
    </w:p>
    <w:p w14:paraId="5DE0E374" w14:textId="77777777" w:rsidR="00FB676D" w:rsidRPr="00FB676D" w:rsidRDefault="00FB676D" w:rsidP="006E207C">
      <w:pPr>
        <w:numPr>
          <w:ilvl w:val="0"/>
          <w:numId w:val="23"/>
        </w:numPr>
        <w:spacing w:line="276" w:lineRule="auto"/>
        <w:rPr>
          <w:lang w:val="nl-NL"/>
        </w:rPr>
      </w:pPr>
      <w:r w:rsidRPr="00FB676D">
        <w:rPr>
          <w:lang w:val="nl-NL"/>
        </w:rPr>
        <w:t xml:space="preserve">Na het evenement behaalt het weekend een gemiddelde tevredenheidsscore van minstens 8/10, gemeten via een digitale bevraging. </w:t>
      </w:r>
    </w:p>
    <w:p w14:paraId="1782C710" w14:textId="77777777" w:rsidR="00FB676D" w:rsidRPr="00FB676D" w:rsidRDefault="00FB676D" w:rsidP="006E207C">
      <w:pPr>
        <w:numPr>
          <w:ilvl w:val="0"/>
          <w:numId w:val="23"/>
        </w:numPr>
        <w:spacing w:line="276" w:lineRule="auto"/>
        <w:rPr>
          <w:lang w:val="nl-NL"/>
        </w:rPr>
      </w:pPr>
      <w:r w:rsidRPr="00FB676D">
        <w:rPr>
          <w:lang w:val="nl-NL"/>
        </w:rPr>
        <w:t xml:space="preserve">We verzamelen minstens 50 oude foto’s of verhalen van oud-leden, die verwerkt worden in een tentoonstelling of online archief. </w:t>
      </w:r>
    </w:p>
    <w:p w14:paraId="0F1B7633" w14:textId="77777777" w:rsidR="00FB676D" w:rsidRPr="00FB676D" w:rsidRDefault="00FB676D" w:rsidP="006E207C">
      <w:pPr>
        <w:numPr>
          <w:ilvl w:val="0"/>
          <w:numId w:val="23"/>
        </w:numPr>
        <w:spacing w:line="276" w:lineRule="auto"/>
        <w:rPr>
          <w:lang w:val="nl-NL"/>
        </w:rPr>
      </w:pPr>
      <w:r w:rsidRPr="00FB676D">
        <w:rPr>
          <w:lang w:val="nl-NL"/>
        </w:rPr>
        <w:t>We voorzien minstens 2 maatregelen om drempels te verlagen (bv. gratis activiteit, rustige ruimte), zodat iedereen kan deelnemen ongeacht financiële of sociale situatie.</w:t>
      </w:r>
    </w:p>
    <w:p w14:paraId="2B923DA6" w14:textId="6DF739EC" w:rsidR="00FB676D" w:rsidRPr="00FB676D" w:rsidRDefault="00FB676D" w:rsidP="00FB676D">
      <w:pPr>
        <w:pStyle w:val="Kop1"/>
      </w:pPr>
      <w:r>
        <w:t xml:space="preserve">Concept en visie: </w:t>
      </w:r>
    </w:p>
    <w:p w14:paraId="2453C8D9" w14:textId="77777777" w:rsidR="00FB676D" w:rsidRPr="00FB676D" w:rsidRDefault="00FB676D" w:rsidP="00FB676D">
      <w:pPr>
        <w:pStyle w:val="Kop2"/>
      </w:pPr>
      <w:r w:rsidRPr="00FB676D">
        <w:t>Concept</w:t>
      </w:r>
    </w:p>
    <w:p w14:paraId="3D4CE182" w14:textId="77777777" w:rsidR="00FB676D" w:rsidRPr="00FB676D" w:rsidRDefault="00FB676D" w:rsidP="00FB676D">
      <w:pPr>
        <w:rPr>
          <w:b/>
          <w:lang w:val="nl-NL"/>
        </w:rPr>
      </w:pPr>
      <w:r w:rsidRPr="00FB676D">
        <w:rPr>
          <w:lang w:val="nl-NL"/>
        </w:rPr>
        <w:t>Het jubileumfeestweekend wordt opgevat als een meerdaags verbindingsmoment waarin verleden, heden en toekomst van de afdeling samenkomen. Het evenement biedt ruimte voor ontmoeting, beleving en reflectie, en richt zich op een brede doelgroep: huidige leden, oud-leden, vrijwilligers, ouders en de lokale gemeenschap.</w:t>
      </w:r>
    </w:p>
    <w:p w14:paraId="4974064D" w14:textId="3D9E4299" w:rsidR="00FB676D" w:rsidRPr="00FB676D" w:rsidRDefault="000C0E56" w:rsidP="00FB676D">
      <w:pPr>
        <w:pStyle w:val="Kop2"/>
      </w:pPr>
      <w:r>
        <w:t>V</w:t>
      </w:r>
      <w:r w:rsidR="00FB676D" w:rsidRPr="00FB676D">
        <w:t>isie</w:t>
      </w:r>
    </w:p>
    <w:p w14:paraId="03229C28" w14:textId="77777777" w:rsidR="00FB676D" w:rsidRPr="00FB676D" w:rsidRDefault="00FB676D" w:rsidP="006E207C">
      <w:pPr>
        <w:numPr>
          <w:ilvl w:val="0"/>
          <w:numId w:val="25"/>
        </w:numPr>
        <w:rPr>
          <w:lang w:val="nl-NL"/>
        </w:rPr>
      </w:pPr>
      <w:r w:rsidRPr="00FB676D">
        <w:rPr>
          <w:b/>
          <w:bCs/>
          <w:lang w:val="nl-NL"/>
        </w:rPr>
        <w:t>Participatie</w:t>
      </w:r>
      <w:r w:rsidRPr="00FB676D">
        <w:rPr>
          <w:lang w:val="nl-NL"/>
        </w:rPr>
        <w:t>: betrokkenen (leden, oud-leden, vrijwilligers) worden actief betrokken bij de voorbereiding en uitvoering van het evenement. Dit verhoogt eigenaarschap en engagement.</w:t>
      </w:r>
    </w:p>
    <w:p w14:paraId="61CD5863" w14:textId="77777777" w:rsidR="00FB676D" w:rsidRPr="00FB676D" w:rsidRDefault="00FB676D" w:rsidP="006E207C">
      <w:pPr>
        <w:numPr>
          <w:ilvl w:val="0"/>
          <w:numId w:val="25"/>
        </w:numPr>
        <w:rPr>
          <w:lang w:val="nl-NL"/>
        </w:rPr>
      </w:pPr>
      <w:r w:rsidRPr="00FB676D">
        <w:rPr>
          <w:b/>
          <w:bCs/>
          <w:lang w:val="nl-NL"/>
        </w:rPr>
        <w:t>Inclusie</w:t>
      </w:r>
      <w:r w:rsidRPr="00FB676D">
        <w:rPr>
          <w:lang w:val="nl-NL"/>
        </w:rPr>
        <w:t>: het evenement is toegankelijk voor iedereen, ongeacht leeftijd, achtergrond of financiële situatie. Er wordt bewust nagedacht over drempels (prijs, fysieke toegankelijkheid, prikkels).</w:t>
      </w:r>
    </w:p>
    <w:p w14:paraId="1DC4AE1A" w14:textId="77777777" w:rsidR="00FB676D" w:rsidRPr="00FB676D" w:rsidRDefault="00FB676D" w:rsidP="006E207C">
      <w:pPr>
        <w:numPr>
          <w:ilvl w:val="0"/>
          <w:numId w:val="25"/>
        </w:numPr>
        <w:rPr>
          <w:lang w:val="nl-NL"/>
        </w:rPr>
      </w:pPr>
      <w:r w:rsidRPr="00FB676D">
        <w:rPr>
          <w:b/>
          <w:bCs/>
          <w:lang w:val="nl-NL"/>
        </w:rPr>
        <w:t>Verbinding</w:t>
      </w:r>
      <w:r w:rsidRPr="00FB676D">
        <w:rPr>
          <w:lang w:val="nl-NL"/>
        </w:rPr>
        <w:t>: het evenement fungeert als sociaal netwerkversterker waarbij relaties worden hernieuwd en uitgebreid.</w:t>
      </w:r>
    </w:p>
    <w:p w14:paraId="1D57E7A6" w14:textId="77777777" w:rsidR="00FB676D" w:rsidRPr="00FB676D" w:rsidRDefault="00FB676D" w:rsidP="006E207C">
      <w:pPr>
        <w:numPr>
          <w:ilvl w:val="0"/>
          <w:numId w:val="25"/>
        </w:numPr>
        <w:rPr>
          <w:lang w:val="nl-NL"/>
        </w:rPr>
      </w:pPr>
      <w:r w:rsidRPr="00FB676D">
        <w:rPr>
          <w:b/>
          <w:bCs/>
          <w:lang w:val="nl-NL"/>
        </w:rPr>
        <w:t>Erfgoedbewaring</w:t>
      </w:r>
      <w:r w:rsidRPr="00FB676D">
        <w:rPr>
          <w:lang w:val="nl-NL"/>
        </w:rPr>
        <w:t>: de geschiedenis van de afdeling wordt niet enkel getoond, maar ook actief verzameld en doorgegeven naar toekomstige generaties.</w:t>
      </w:r>
    </w:p>
    <w:p w14:paraId="505E9ABA" w14:textId="77777777" w:rsidR="00FB676D" w:rsidRPr="00FB676D" w:rsidRDefault="00FB676D" w:rsidP="00FB676D">
      <w:pPr>
        <w:pStyle w:val="Kop2"/>
      </w:pPr>
      <w:r w:rsidRPr="00FB676D">
        <w:t>Succesfactoren</w:t>
      </w:r>
    </w:p>
    <w:p w14:paraId="5862C017" w14:textId="77777777" w:rsidR="00FB676D" w:rsidRPr="00FB676D" w:rsidRDefault="00FB676D" w:rsidP="006E207C">
      <w:pPr>
        <w:numPr>
          <w:ilvl w:val="0"/>
          <w:numId w:val="24"/>
        </w:numPr>
        <w:rPr>
          <w:lang w:val="nl-NL"/>
        </w:rPr>
      </w:pPr>
      <w:r w:rsidRPr="00FB676D">
        <w:rPr>
          <w:lang w:val="nl-NL"/>
        </w:rPr>
        <w:t>Sterke en tijdige communicatie naar oud-leden</w:t>
      </w:r>
    </w:p>
    <w:p w14:paraId="5F70091F" w14:textId="77777777" w:rsidR="00FB676D" w:rsidRPr="00FB676D" w:rsidRDefault="00FB676D" w:rsidP="006E207C">
      <w:pPr>
        <w:numPr>
          <w:ilvl w:val="0"/>
          <w:numId w:val="24"/>
        </w:numPr>
        <w:rPr>
          <w:lang w:val="nl-NL"/>
        </w:rPr>
      </w:pPr>
      <w:r w:rsidRPr="00FB676D">
        <w:rPr>
          <w:lang w:val="nl-NL"/>
        </w:rPr>
        <w:t>Duidelijke taakverdeling binnen de werkgroep</w:t>
      </w:r>
    </w:p>
    <w:p w14:paraId="681AD123" w14:textId="77777777" w:rsidR="00FB676D" w:rsidRPr="00FB676D" w:rsidRDefault="00FB676D" w:rsidP="006E207C">
      <w:pPr>
        <w:numPr>
          <w:ilvl w:val="0"/>
          <w:numId w:val="24"/>
        </w:numPr>
        <w:rPr>
          <w:lang w:val="nl-NL"/>
        </w:rPr>
      </w:pPr>
      <w:r w:rsidRPr="00FB676D">
        <w:rPr>
          <w:lang w:val="nl-NL"/>
        </w:rPr>
        <w:t>Variatie en balans in het programma</w:t>
      </w:r>
    </w:p>
    <w:p w14:paraId="67D6149D" w14:textId="77777777" w:rsidR="00FB676D" w:rsidRPr="00FB676D" w:rsidRDefault="00FB676D" w:rsidP="006E207C">
      <w:pPr>
        <w:numPr>
          <w:ilvl w:val="0"/>
          <w:numId w:val="24"/>
        </w:numPr>
        <w:rPr>
          <w:lang w:val="nl-NL"/>
        </w:rPr>
      </w:pPr>
      <w:r w:rsidRPr="00FB676D">
        <w:rPr>
          <w:lang w:val="nl-NL"/>
        </w:rPr>
        <w:t>Aandacht voor inclusie en toegankelijkheid</w:t>
      </w:r>
    </w:p>
    <w:p w14:paraId="1AE1B044" w14:textId="77777777" w:rsidR="00FB676D" w:rsidRPr="00FB676D" w:rsidRDefault="00FB676D" w:rsidP="006E207C">
      <w:pPr>
        <w:numPr>
          <w:ilvl w:val="0"/>
          <w:numId w:val="24"/>
        </w:numPr>
        <w:rPr>
          <w:lang w:val="nl-NL"/>
        </w:rPr>
      </w:pPr>
      <w:r w:rsidRPr="00FB676D">
        <w:rPr>
          <w:lang w:val="nl-NL"/>
        </w:rPr>
        <w:t>Goede voorbereiding en opvolging</w:t>
      </w:r>
    </w:p>
    <w:p w14:paraId="5F33E363" w14:textId="16D61659" w:rsidR="00FB676D" w:rsidRPr="00FB676D" w:rsidRDefault="00FB676D" w:rsidP="00FB676D">
      <w:pPr>
        <w:pStyle w:val="Kop1"/>
      </w:pPr>
      <w:r>
        <w:lastRenderedPageBreak/>
        <w:t>Voorbereidende stappen:</w:t>
      </w:r>
    </w:p>
    <w:p w14:paraId="64A74021" w14:textId="77777777" w:rsidR="00FB676D" w:rsidRPr="00FB676D" w:rsidRDefault="00FB676D" w:rsidP="006E207C">
      <w:pPr>
        <w:numPr>
          <w:ilvl w:val="0"/>
          <w:numId w:val="19"/>
        </w:numPr>
        <w:rPr>
          <w:lang w:val="nl-NL"/>
        </w:rPr>
      </w:pPr>
      <w:r w:rsidRPr="00FB676D">
        <w:rPr>
          <w:lang w:val="nl-NL"/>
        </w:rPr>
        <w:t xml:space="preserve">Ga langs bij KADOC (documentatiecentrum voor jeugdbewegingen) voor inspiratie, historisch materiaal en archiefstukken </w:t>
      </w:r>
    </w:p>
    <w:p w14:paraId="7F5412CB" w14:textId="77777777" w:rsidR="00FB676D" w:rsidRPr="00FB676D" w:rsidRDefault="00FB676D" w:rsidP="006E207C">
      <w:pPr>
        <w:numPr>
          <w:ilvl w:val="0"/>
          <w:numId w:val="19"/>
        </w:numPr>
        <w:rPr>
          <w:lang w:val="nl-NL"/>
        </w:rPr>
      </w:pPr>
      <w:r w:rsidRPr="00FB676D">
        <w:rPr>
          <w:lang w:val="nl-NL"/>
        </w:rPr>
        <w:t xml:space="preserve">Bekijk oude foto’s, vlaggen, uniformen en archieven van de afdeling </w:t>
      </w:r>
    </w:p>
    <w:p w14:paraId="5761E9A9" w14:textId="77777777" w:rsidR="00FB676D" w:rsidRPr="00FB676D" w:rsidRDefault="00FB676D" w:rsidP="006E207C">
      <w:pPr>
        <w:numPr>
          <w:ilvl w:val="0"/>
          <w:numId w:val="19"/>
        </w:numPr>
        <w:rPr>
          <w:lang w:val="nl-NL"/>
        </w:rPr>
      </w:pPr>
      <w:r w:rsidRPr="00FB676D">
        <w:rPr>
          <w:lang w:val="nl-NL"/>
        </w:rPr>
        <w:t xml:space="preserve">Contacteer oud-leiding/ oud-leden </w:t>
      </w:r>
    </w:p>
    <w:p w14:paraId="624DD23B" w14:textId="77777777" w:rsidR="00FB676D" w:rsidRPr="00FB676D" w:rsidRDefault="00FB676D" w:rsidP="006E207C">
      <w:pPr>
        <w:numPr>
          <w:ilvl w:val="0"/>
          <w:numId w:val="19"/>
        </w:numPr>
        <w:rPr>
          <w:lang w:val="nl-NL"/>
        </w:rPr>
      </w:pPr>
      <w:r w:rsidRPr="00FB676D">
        <w:rPr>
          <w:lang w:val="nl-NL"/>
        </w:rPr>
        <w:t xml:space="preserve">Check gemeentelijke ondersteuning (subsidies, materiaal, vergunningen) </w:t>
      </w:r>
    </w:p>
    <w:p w14:paraId="5E871978" w14:textId="77777777" w:rsidR="00FB676D" w:rsidRPr="00FB676D" w:rsidRDefault="00FB676D" w:rsidP="006E207C">
      <w:pPr>
        <w:numPr>
          <w:ilvl w:val="0"/>
          <w:numId w:val="19"/>
        </w:numPr>
        <w:rPr>
          <w:lang w:val="nl-NL"/>
        </w:rPr>
      </w:pPr>
      <w:r w:rsidRPr="00FB676D">
        <w:rPr>
          <w:lang w:val="nl-NL"/>
        </w:rPr>
        <w:t>Leg datum tijdig vast (rekening houden met andere evenementen)</w:t>
      </w:r>
    </w:p>
    <w:p w14:paraId="7FE8E9FB" w14:textId="35AA196E" w:rsidR="00FB676D" w:rsidRPr="00FB676D" w:rsidRDefault="00FB676D" w:rsidP="00FB676D">
      <w:pPr>
        <w:pStyle w:val="Kop1"/>
      </w:pPr>
      <w:r>
        <w:t>Organisatiestructuur:</w:t>
      </w:r>
    </w:p>
    <w:p w14:paraId="256536C6" w14:textId="77777777" w:rsidR="00FB676D" w:rsidRPr="00FB676D" w:rsidRDefault="00FB676D" w:rsidP="00FB676D">
      <w:pPr>
        <w:pStyle w:val="Kop2"/>
      </w:pPr>
      <w:r w:rsidRPr="00FB676D">
        <w:t>Werkgroep</w:t>
      </w:r>
    </w:p>
    <w:p w14:paraId="36F315AF" w14:textId="77777777" w:rsidR="00FB676D" w:rsidRPr="00FB676D" w:rsidRDefault="00FB676D" w:rsidP="006E207C">
      <w:pPr>
        <w:numPr>
          <w:ilvl w:val="0"/>
          <w:numId w:val="26"/>
        </w:numPr>
        <w:rPr>
          <w:lang w:val="nl-NL"/>
        </w:rPr>
      </w:pPr>
      <w:r w:rsidRPr="00FB676D">
        <w:rPr>
          <w:lang w:val="nl-NL"/>
        </w:rPr>
        <w:t>Eindverantwoordelijke van de werkgroep:</w:t>
      </w:r>
    </w:p>
    <w:p w14:paraId="2693A68E" w14:textId="77777777" w:rsidR="00FB676D" w:rsidRPr="00FB676D" w:rsidRDefault="00FB676D" w:rsidP="006E207C">
      <w:pPr>
        <w:numPr>
          <w:ilvl w:val="0"/>
          <w:numId w:val="26"/>
        </w:numPr>
        <w:rPr>
          <w:lang w:val="nl-NL"/>
        </w:rPr>
      </w:pPr>
      <w:r w:rsidRPr="00FB676D">
        <w:rPr>
          <w:lang w:val="nl-NL"/>
        </w:rPr>
        <w:t xml:space="preserve">Coördinator per deelwerkgroep: </w:t>
      </w:r>
    </w:p>
    <w:p w14:paraId="0969501C" w14:textId="77777777" w:rsidR="00FB676D" w:rsidRPr="00FB676D" w:rsidRDefault="00FB676D" w:rsidP="006E207C">
      <w:pPr>
        <w:numPr>
          <w:ilvl w:val="0"/>
          <w:numId w:val="26"/>
        </w:numPr>
        <w:rPr>
          <w:lang w:val="nl-NL"/>
        </w:rPr>
      </w:pPr>
      <w:r w:rsidRPr="00FB676D">
        <w:rPr>
          <w:lang w:val="nl-NL"/>
        </w:rPr>
        <w:t xml:space="preserve">Overige leden van de werkgroep: </w:t>
      </w:r>
    </w:p>
    <w:p w14:paraId="2832F054" w14:textId="77777777" w:rsidR="00FB676D" w:rsidRPr="00FB676D" w:rsidRDefault="00FB676D" w:rsidP="00FB676D">
      <w:pPr>
        <w:pStyle w:val="Kop2"/>
      </w:pPr>
      <w:r w:rsidRPr="00FB676D">
        <w:t>Deelwerkgroepen:</w:t>
      </w:r>
    </w:p>
    <w:p w14:paraId="453A9C29" w14:textId="77777777" w:rsidR="00FB676D" w:rsidRPr="00FB676D" w:rsidRDefault="00FB676D" w:rsidP="00FB676D">
      <w:pPr>
        <w:rPr>
          <w:lang w:val="nl-NL"/>
        </w:rPr>
      </w:pPr>
      <w:r w:rsidRPr="00FB676D">
        <w:rPr>
          <w:b/>
          <w:bCs/>
          <w:lang w:val="nl-NL"/>
        </w:rPr>
        <w:t>Programma:</w:t>
      </w:r>
      <w:r w:rsidRPr="00FB676D">
        <w:rPr>
          <w:lang w:val="nl-NL"/>
        </w:rPr>
        <w:t xml:space="preserve"> inhoud van het evenement organiseren </w:t>
      </w:r>
      <w:r w:rsidRPr="00FB676D">
        <w:rPr>
          <w:lang w:val="nl-NL"/>
        </w:rPr>
        <w:br/>
      </w:r>
      <w:r w:rsidRPr="00FB676D">
        <w:rPr>
          <w:b/>
          <w:bCs/>
          <w:lang w:val="nl-NL"/>
        </w:rPr>
        <w:t>Logistiek:</w:t>
      </w:r>
      <w:r w:rsidRPr="00FB676D">
        <w:rPr>
          <w:lang w:val="nl-NL"/>
        </w:rPr>
        <w:t xml:space="preserve"> materiaal voorzien en opbouw en afbraak regelen </w:t>
      </w:r>
      <w:r w:rsidRPr="00FB676D">
        <w:rPr>
          <w:lang w:val="nl-NL"/>
        </w:rPr>
        <w:br/>
      </w:r>
      <w:r w:rsidRPr="00FB676D">
        <w:rPr>
          <w:b/>
          <w:bCs/>
          <w:lang w:val="nl-NL"/>
        </w:rPr>
        <w:t>Promo:</w:t>
      </w:r>
      <w:r w:rsidRPr="00FB676D">
        <w:rPr>
          <w:lang w:val="nl-NL"/>
        </w:rPr>
        <w:t xml:space="preserve"> communicatie en promotie van het evenement regelen </w:t>
      </w:r>
      <w:r w:rsidRPr="00FB676D">
        <w:rPr>
          <w:lang w:val="nl-NL"/>
        </w:rPr>
        <w:br/>
      </w:r>
      <w:r w:rsidRPr="00FB676D">
        <w:rPr>
          <w:b/>
          <w:bCs/>
          <w:lang w:val="nl-NL"/>
        </w:rPr>
        <w:t>Financiën:</w:t>
      </w:r>
      <w:r w:rsidRPr="00FB676D">
        <w:rPr>
          <w:lang w:val="nl-NL"/>
        </w:rPr>
        <w:t xml:space="preserve"> budget bepalen en inkomsten en uitgaven regelen </w:t>
      </w:r>
      <w:r w:rsidRPr="00FB676D">
        <w:rPr>
          <w:lang w:val="nl-NL"/>
        </w:rPr>
        <w:br/>
      </w:r>
      <w:r w:rsidRPr="00FB676D">
        <w:rPr>
          <w:b/>
          <w:bCs/>
          <w:lang w:val="nl-NL"/>
        </w:rPr>
        <w:t>Erfgoed:</w:t>
      </w:r>
      <w:r w:rsidRPr="00FB676D">
        <w:rPr>
          <w:lang w:val="nl-NL"/>
        </w:rPr>
        <w:t xml:space="preserve"> historisch luik in orde maken en contact zoeken met oud-leiding</w:t>
      </w:r>
    </w:p>
    <w:p w14:paraId="74859BF8" w14:textId="77777777" w:rsidR="00FB676D" w:rsidRPr="00FB676D" w:rsidRDefault="00FB676D" w:rsidP="00FB676D">
      <w:pPr>
        <w:pStyle w:val="Kop2"/>
      </w:pPr>
      <w:r w:rsidRPr="00FB676D">
        <w:t>Overlegstructuur</w:t>
      </w:r>
    </w:p>
    <w:p w14:paraId="44BD7972" w14:textId="77777777" w:rsidR="00FB676D" w:rsidRPr="00FB676D" w:rsidRDefault="00FB676D" w:rsidP="006E207C">
      <w:pPr>
        <w:numPr>
          <w:ilvl w:val="0"/>
          <w:numId w:val="27"/>
        </w:numPr>
        <w:rPr>
          <w:lang w:val="nl-NL"/>
        </w:rPr>
      </w:pPr>
      <w:r w:rsidRPr="00FB676D">
        <w:rPr>
          <w:lang w:val="nl-NL"/>
        </w:rPr>
        <w:t>Frequentie van de werkgroep vergaderingen:</w:t>
      </w:r>
    </w:p>
    <w:p w14:paraId="33E8EA19" w14:textId="77777777" w:rsidR="00FB676D" w:rsidRPr="00FB676D" w:rsidRDefault="00FB676D" w:rsidP="006E207C">
      <w:pPr>
        <w:numPr>
          <w:ilvl w:val="0"/>
          <w:numId w:val="27"/>
        </w:numPr>
        <w:rPr>
          <w:lang w:val="nl-NL"/>
        </w:rPr>
      </w:pPr>
      <w:r w:rsidRPr="00FB676D">
        <w:rPr>
          <w:lang w:val="nl-NL"/>
        </w:rPr>
        <w:t>Besluitvorming:</w:t>
      </w:r>
    </w:p>
    <w:p w14:paraId="09699934" w14:textId="36625638" w:rsidR="00FB676D" w:rsidRPr="00FB676D" w:rsidRDefault="00FB676D" w:rsidP="00FB676D">
      <w:pPr>
        <w:pStyle w:val="Kop1"/>
      </w:pPr>
      <w:r>
        <w:t xml:space="preserve">Programma: </w:t>
      </w:r>
    </w:p>
    <w:p w14:paraId="33270462" w14:textId="77777777" w:rsidR="00FB676D" w:rsidRPr="00FB676D" w:rsidRDefault="00FB676D" w:rsidP="00FB676D">
      <w:pPr>
        <w:pStyle w:val="Kop2"/>
      </w:pPr>
      <w:r w:rsidRPr="00FB676D">
        <w:t>Richtlijnen voor afdelingen</w:t>
      </w:r>
    </w:p>
    <w:p w14:paraId="7ADFE8AF" w14:textId="77777777" w:rsidR="00FB676D" w:rsidRPr="00FB676D" w:rsidRDefault="00FB676D" w:rsidP="00FB676D">
      <w:pPr>
        <w:rPr>
          <w:b/>
          <w:bCs/>
          <w:lang w:val="nl-NL"/>
        </w:rPr>
      </w:pPr>
      <w:r w:rsidRPr="00FB676D">
        <w:rPr>
          <w:b/>
          <w:bCs/>
          <w:lang w:val="nl-NL"/>
        </w:rPr>
        <w:t>Afdelingen kiezen zelf activiteiten op basis van:</w:t>
      </w:r>
    </w:p>
    <w:p w14:paraId="7AEE6D8B" w14:textId="77777777" w:rsidR="00FB676D" w:rsidRPr="00FB676D" w:rsidRDefault="00FB676D" w:rsidP="006E207C">
      <w:pPr>
        <w:numPr>
          <w:ilvl w:val="0"/>
          <w:numId w:val="28"/>
        </w:numPr>
        <w:rPr>
          <w:lang w:val="nl-NL"/>
        </w:rPr>
      </w:pPr>
      <w:r w:rsidRPr="00FB676D">
        <w:rPr>
          <w:lang w:val="nl-NL"/>
        </w:rPr>
        <w:t>Doelgroep</w:t>
      </w:r>
    </w:p>
    <w:p w14:paraId="27ED63F6" w14:textId="77777777" w:rsidR="00FB676D" w:rsidRPr="00FB676D" w:rsidRDefault="00FB676D" w:rsidP="006E207C">
      <w:pPr>
        <w:numPr>
          <w:ilvl w:val="0"/>
          <w:numId w:val="28"/>
        </w:numPr>
        <w:rPr>
          <w:lang w:val="nl-NL"/>
        </w:rPr>
      </w:pPr>
      <w:r w:rsidRPr="00FB676D">
        <w:rPr>
          <w:lang w:val="nl-NL"/>
        </w:rPr>
        <w:t>Budget</w:t>
      </w:r>
    </w:p>
    <w:p w14:paraId="59208E96" w14:textId="77777777" w:rsidR="00FB676D" w:rsidRDefault="00FB676D" w:rsidP="006E207C">
      <w:pPr>
        <w:numPr>
          <w:ilvl w:val="0"/>
          <w:numId w:val="28"/>
        </w:numPr>
        <w:rPr>
          <w:lang w:val="nl-NL"/>
        </w:rPr>
      </w:pPr>
      <w:r w:rsidRPr="00FB676D">
        <w:rPr>
          <w:lang w:val="nl-NL"/>
        </w:rPr>
        <w:t>Vrijwilligerscapaciteit</w:t>
      </w:r>
    </w:p>
    <w:p w14:paraId="3D8570EF" w14:textId="77777777" w:rsidR="00FB676D" w:rsidRDefault="00FB676D" w:rsidP="00FB676D">
      <w:pPr>
        <w:rPr>
          <w:lang w:val="nl-NL"/>
        </w:rPr>
      </w:pPr>
    </w:p>
    <w:p w14:paraId="153A6C4E" w14:textId="77777777" w:rsidR="00FB676D" w:rsidRDefault="00FB676D" w:rsidP="00FB676D">
      <w:pPr>
        <w:rPr>
          <w:lang w:val="nl-NL"/>
        </w:rPr>
      </w:pPr>
    </w:p>
    <w:p w14:paraId="744BC999" w14:textId="77777777" w:rsidR="00FB676D" w:rsidRDefault="00FB676D" w:rsidP="00FB676D">
      <w:pPr>
        <w:rPr>
          <w:lang w:val="nl-NL"/>
        </w:rPr>
      </w:pPr>
    </w:p>
    <w:p w14:paraId="07658E19" w14:textId="77777777" w:rsidR="00FB676D" w:rsidRDefault="00FB676D" w:rsidP="00FB676D">
      <w:pPr>
        <w:rPr>
          <w:lang w:val="nl-NL"/>
        </w:rPr>
      </w:pPr>
    </w:p>
    <w:p w14:paraId="198C1F4A" w14:textId="77777777" w:rsidR="00FB676D" w:rsidRDefault="00FB676D" w:rsidP="00FB676D">
      <w:pPr>
        <w:rPr>
          <w:lang w:val="nl-NL"/>
        </w:rPr>
      </w:pPr>
    </w:p>
    <w:p w14:paraId="2159C94A" w14:textId="77777777" w:rsidR="00FB676D" w:rsidRDefault="00FB676D" w:rsidP="00FB676D">
      <w:pPr>
        <w:rPr>
          <w:lang w:val="nl-NL"/>
        </w:rPr>
      </w:pPr>
    </w:p>
    <w:p w14:paraId="6D1A1183" w14:textId="77777777" w:rsidR="00FB676D" w:rsidRDefault="00FB676D" w:rsidP="00FB676D">
      <w:pPr>
        <w:rPr>
          <w:lang w:val="nl-NL"/>
        </w:rPr>
      </w:pPr>
    </w:p>
    <w:p w14:paraId="609D6535" w14:textId="77777777" w:rsidR="00FB676D" w:rsidRDefault="00FB676D" w:rsidP="00FB676D">
      <w:pPr>
        <w:rPr>
          <w:lang w:val="nl-NL"/>
        </w:rPr>
      </w:pPr>
    </w:p>
    <w:p w14:paraId="73E23F7F" w14:textId="77777777" w:rsidR="00FB676D" w:rsidRDefault="00FB676D" w:rsidP="00FB676D">
      <w:pPr>
        <w:rPr>
          <w:lang w:val="nl-NL"/>
        </w:rPr>
      </w:pPr>
    </w:p>
    <w:p w14:paraId="3CEDDBF6" w14:textId="77777777" w:rsidR="00FB676D" w:rsidRDefault="00FB676D" w:rsidP="00FB676D">
      <w:pPr>
        <w:rPr>
          <w:lang w:val="nl-NL"/>
        </w:rPr>
      </w:pPr>
    </w:p>
    <w:p w14:paraId="3034B9AA" w14:textId="77777777" w:rsidR="00FB676D" w:rsidRDefault="00FB676D" w:rsidP="00FB676D">
      <w:pPr>
        <w:rPr>
          <w:lang w:val="nl-NL"/>
        </w:rPr>
      </w:pPr>
    </w:p>
    <w:p w14:paraId="745C52C3" w14:textId="77777777" w:rsidR="00FB676D" w:rsidRDefault="00FB676D" w:rsidP="00FB676D">
      <w:pPr>
        <w:rPr>
          <w:lang w:val="nl-NL"/>
        </w:rPr>
      </w:pPr>
    </w:p>
    <w:p w14:paraId="6E4C6C7C" w14:textId="77777777" w:rsidR="00FB676D" w:rsidRDefault="00FB676D" w:rsidP="00FB676D">
      <w:pPr>
        <w:rPr>
          <w:lang w:val="nl-NL"/>
        </w:rPr>
      </w:pPr>
    </w:p>
    <w:p w14:paraId="3EB53E12" w14:textId="77777777" w:rsidR="00FB676D" w:rsidRDefault="00FB676D" w:rsidP="00FB676D">
      <w:pPr>
        <w:rPr>
          <w:lang w:val="nl-NL"/>
        </w:rPr>
      </w:pPr>
    </w:p>
    <w:p w14:paraId="0A359514" w14:textId="77777777" w:rsidR="00FB676D" w:rsidRDefault="00FB676D" w:rsidP="00FB676D">
      <w:pPr>
        <w:rPr>
          <w:lang w:val="nl-NL"/>
        </w:rPr>
      </w:pPr>
    </w:p>
    <w:p w14:paraId="04C03627" w14:textId="77777777" w:rsidR="00FB676D" w:rsidRPr="00FB676D" w:rsidRDefault="00FB676D" w:rsidP="00FB676D">
      <w:pPr>
        <w:rPr>
          <w:lang w:val="nl-NL"/>
        </w:rPr>
      </w:pPr>
    </w:p>
    <w:p w14:paraId="510AEF80" w14:textId="36EDB990" w:rsidR="00FB676D" w:rsidRPr="00FB676D" w:rsidRDefault="00FB676D" w:rsidP="00FB676D">
      <w:pPr>
        <w:pStyle w:val="Kop2"/>
      </w:pPr>
      <w:r>
        <w:lastRenderedPageBreak/>
        <w:t>Di</w:t>
      </w:r>
      <w:r w:rsidRPr="00FB676D">
        <w:t xml:space="preserve">t is een </w:t>
      </w:r>
      <w:r>
        <w:t>voorbeeldprogramma</w:t>
      </w:r>
      <w:r w:rsidRPr="00FB676D">
        <w:t xml:space="preserve"> (je moet dit dus niet volgen) </w:t>
      </w:r>
    </w:p>
    <w:p w14:paraId="6565EF2D" w14:textId="77777777" w:rsidR="00FB676D" w:rsidRPr="00FB676D" w:rsidRDefault="00FB676D" w:rsidP="00FB676D">
      <w:pPr>
        <w:rPr>
          <w:lang w:val="nl-NL"/>
        </w:rPr>
      </w:pPr>
    </w:p>
    <w:tbl>
      <w:tblPr>
        <w:tblStyle w:val="Tabelrasterlicht"/>
        <w:tblW w:w="0" w:type="auto"/>
        <w:tblLook w:val="04A0" w:firstRow="1" w:lastRow="0" w:firstColumn="1" w:lastColumn="0" w:noHBand="0" w:noVBand="1"/>
      </w:tblPr>
      <w:tblGrid>
        <w:gridCol w:w="3020"/>
        <w:gridCol w:w="3020"/>
        <w:gridCol w:w="3021"/>
      </w:tblGrid>
      <w:tr w:rsidR="00FB676D" w14:paraId="2C31B259" w14:textId="77777777" w:rsidTr="00F64E92">
        <w:tc>
          <w:tcPr>
            <w:tcW w:w="3020" w:type="dxa"/>
            <w:shd w:val="clear" w:color="auto" w:fill="9BBB59" w:themeFill="accent3"/>
          </w:tcPr>
          <w:p w14:paraId="2A5EE56F" w14:textId="1CC4627B" w:rsidR="00FB676D" w:rsidRPr="00FB676D" w:rsidRDefault="00FB676D" w:rsidP="00FB676D">
            <w:pPr>
              <w:rPr>
                <w:b/>
                <w:color w:val="FFFFFF" w:themeColor="background1"/>
                <w:lang w:val="nl-NL"/>
              </w:rPr>
            </w:pPr>
            <w:r w:rsidRPr="00FB676D">
              <w:rPr>
                <w:b/>
                <w:color w:val="FFFFFF" w:themeColor="background1"/>
                <w:lang w:val="nl-NL"/>
              </w:rPr>
              <w:t>Vrijdag</w:t>
            </w:r>
          </w:p>
        </w:tc>
        <w:tc>
          <w:tcPr>
            <w:tcW w:w="3020" w:type="dxa"/>
            <w:shd w:val="clear" w:color="auto" w:fill="9BBB59" w:themeFill="accent3"/>
          </w:tcPr>
          <w:p w14:paraId="159489E0" w14:textId="3502C24E" w:rsidR="00FB676D" w:rsidRPr="00FB676D" w:rsidRDefault="00FB676D" w:rsidP="00FB676D">
            <w:pPr>
              <w:rPr>
                <w:b/>
                <w:color w:val="FFFFFF" w:themeColor="background1"/>
                <w:lang w:val="nl-NL"/>
              </w:rPr>
            </w:pPr>
            <w:r w:rsidRPr="00FB676D">
              <w:rPr>
                <w:b/>
                <w:color w:val="FFFFFF" w:themeColor="background1"/>
                <w:lang w:val="nl-NL"/>
              </w:rPr>
              <w:t>Zaterdag</w:t>
            </w:r>
          </w:p>
        </w:tc>
        <w:tc>
          <w:tcPr>
            <w:tcW w:w="3021" w:type="dxa"/>
            <w:shd w:val="clear" w:color="auto" w:fill="9BBB59" w:themeFill="accent3"/>
          </w:tcPr>
          <w:p w14:paraId="7E7A12D7" w14:textId="45E4F7F6" w:rsidR="00FB676D" w:rsidRPr="00FB676D" w:rsidRDefault="00FB676D" w:rsidP="00FB676D">
            <w:pPr>
              <w:rPr>
                <w:b/>
                <w:color w:val="FFFFFF" w:themeColor="background1"/>
                <w:lang w:val="nl-NL"/>
              </w:rPr>
            </w:pPr>
            <w:r w:rsidRPr="00FB676D">
              <w:rPr>
                <w:b/>
                <w:color w:val="FFFFFF" w:themeColor="background1"/>
                <w:lang w:val="nl-NL"/>
              </w:rPr>
              <w:t>Zondag</w:t>
            </w:r>
          </w:p>
        </w:tc>
      </w:tr>
      <w:tr w:rsidR="00FB676D" w14:paraId="0FAE889A" w14:textId="77777777" w:rsidTr="00F64E92">
        <w:tc>
          <w:tcPr>
            <w:tcW w:w="3020" w:type="dxa"/>
          </w:tcPr>
          <w:p w14:paraId="1EA2DEC0" w14:textId="77777777" w:rsidR="00FB676D" w:rsidRPr="00FB676D" w:rsidRDefault="00FB676D" w:rsidP="006E207C">
            <w:pPr>
              <w:numPr>
                <w:ilvl w:val="0"/>
                <w:numId w:val="29"/>
              </w:numPr>
              <w:rPr>
                <w:lang w:val="nl-NL"/>
              </w:rPr>
            </w:pPr>
            <w:r w:rsidRPr="00FB676D">
              <w:rPr>
                <w:lang w:val="nl-NL"/>
              </w:rPr>
              <w:t>Receptie</w:t>
            </w:r>
          </w:p>
          <w:p w14:paraId="694837A6" w14:textId="77777777" w:rsidR="00FB676D" w:rsidRPr="00FB676D" w:rsidRDefault="00FB676D" w:rsidP="006E207C">
            <w:pPr>
              <w:numPr>
                <w:ilvl w:val="0"/>
                <w:numId w:val="29"/>
              </w:numPr>
              <w:rPr>
                <w:lang w:val="nl-NL"/>
              </w:rPr>
            </w:pPr>
            <w:r w:rsidRPr="00FB676D">
              <w:rPr>
                <w:lang w:val="nl-NL"/>
              </w:rPr>
              <w:t>Opening tentoonstelling</w:t>
            </w:r>
          </w:p>
          <w:p w14:paraId="128BDB96" w14:textId="77777777" w:rsidR="00FB676D" w:rsidRPr="00FB676D" w:rsidRDefault="00FB676D" w:rsidP="006E207C">
            <w:pPr>
              <w:numPr>
                <w:ilvl w:val="0"/>
                <w:numId w:val="29"/>
              </w:numPr>
              <w:rPr>
                <w:lang w:val="nl-NL"/>
              </w:rPr>
            </w:pPr>
            <w:r w:rsidRPr="00FB676D">
              <w:rPr>
                <w:lang w:val="nl-NL"/>
              </w:rPr>
              <w:t>Quiz</w:t>
            </w:r>
          </w:p>
          <w:p w14:paraId="0993DDEC" w14:textId="77777777" w:rsidR="00FB676D" w:rsidRDefault="00FB676D" w:rsidP="00FB676D">
            <w:pPr>
              <w:rPr>
                <w:lang w:val="nl-NL"/>
              </w:rPr>
            </w:pPr>
          </w:p>
        </w:tc>
        <w:tc>
          <w:tcPr>
            <w:tcW w:w="3020" w:type="dxa"/>
          </w:tcPr>
          <w:p w14:paraId="464B5BDE" w14:textId="77777777" w:rsidR="00FB676D" w:rsidRPr="00FB676D" w:rsidRDefault="00FB676D" w:rsidP="00FB676D">
            <w:pPr>
              <w:rPr>
                <w:lang w:val="nl-NL"/>
              </w:rPr>
            </w:pPr>
            <w:r w:rsidRPr="00FB676D">
              <w:rPr>
                <w:b/>
                <w:bCs/>
                <w:lang w:val="nl-NL"/>
              </w:rPr>
              <w:t xml:space="preserve">Erfgoed </w:t>
            </w:r>
          </w:p>
          <w:p w14:paraId="54103966" w14:textId="77777777" w:rsidR="00FB676D" w:rsidRPr="00FB676D" w:rsidRDefault="00FB676D" w:rsidP="006E207C">
            <w:pPr>
              <w:numPr>
                <w:ilvl w:val="0"/>
                <w:numId w:val="30"/>
              </w:numPr>
              <w:rPr>
                <w:lang w:val="nl-NL"/>
              </w:rPr>
            </w:pPr>
            <w:r w:rsidRPr="00FB676D">
              <w:rPr>
                <w:lang w:val="nl-NL"/>
              </w:rPr>
              <w:t>Museum</w:t>
            </w:r>
          </w:p>
          <w:p w14:paraId="0D76F186" w14:textId="77777777" w:rsidR="00FB676D" w:rsidRPr="00FB676D" w:rsidRDefault="00FB676D" w:rsidP="006E207C">
            <w:pPr>
              <w:numPr>
                <w:ilvl w:val="0"/>
                <w:numId w:val="30"/>
              </w:numPr>
              <w:rPr>
                <w:lang w:val="nl-NL"/>
              </w:rPr>
            </w:pPr>
            <w:r w:rsidRPr="00FB676D">
              <w:rPr>
                <w:lang w:val="nl-NL"/>
              </w:rPr>
              <w:t>Fototentoonstelling</w:t>
            </w:r>
          </w:p>
          <w:p w14:paraId="271C51A3" w14:textId="77777777" w:rsidR="00FB676D" w:rsidRDefault="00FB676D" w:rsidP="006E207C">
            <w:pPr>
              <w:numPr>
                <w:ilvl w:val="0"/>
                <w:numId w:val="30"/>
              </w:numPr>
              <w:rPr>
                <w:lang w:val="nl-NL"/>
              </w:rPr>
            </w:pPr>
            <w:r w:rsidRPr="00FB676D">
              <w:rPr>
                <w:lang w:val="nl-NL"/>
              </w:rPr>
              <w:t>Tijdslijn (vroeger tot nu)</w:t>
            </w:r>
          </w:p>
          <w:p w14:paraId="5BAD8272" w14:textId="77777777" w:rsidR="00F64E92" w:rsidRPr="00FB676D" w:rsidRDefault="00F64E92" w:rsidP="00F64E92">
            <w:pPr>
              <w:ind w:left="360"/>
              <w:rPr>
                <w:lang w:val="nl-NL"/>
              </w:rPr>
            </w:pPr>
          </w:p>
          <w:p w14:paraId="04749749" w14:textId="77777777" w:rsidR="00FB676D" w:rsidRPr="00FB676D" w:rsidRDefault="00FB676D" w:rsidP="00FB676D">
            <w:pPr>
              <w:rPr>
                <w:lang w:val="nl-NL"/>
              </w:rPr>
            </w:pPr>
            <w:r w:rsidRPr="00FB676D">
              <w:rPr>
                <w:b/>
                <w:bCs/>
                <w:lang w:val="nl-NL"/>
              </w:rPr>
              <w:t>Verbinding</w:t>
            </w:r>
          </w:p>
          <w:p w14:paraId="07DC806C" w14:textId="77777777" w:rsidR="00FB676D" w:rsidRDefault="00FB676D" w:rsidP="006E207C">
            <w:pPr>
              <w:numPr>
                <w:ilvl w:val="0"/>
                <w:numId w:val="30"/>
              </w:numPr>
              <w:rPr>
                <w:lang w:val="nl-NL"/>
              </w:rPr>
            </w:pPr>
            <w:r w:rsidRPr="00FB676D">
              <w:rPr>
                <w:lang w:val="nl-NL"/>
              </w:rPr>
              <w:t>Oudleidingsactiviteit</w:t>
            </w:r>
          </w:p>
          <w:p w14:paraId="3ECF677A" w14:textId="77777777" w:rsidR="00F64E92" w:rsidRPr="00FB676D" w:rsidRDefault="00F64E92" w:rsidP="00F64E92">
            <w:pPr>
              <w:ind w:left="360"/>
              <w:rPr>
                <w:lang w:val="nl-NL"/>
              </w:rPr>
            </w:pPr>
          </w:p>
          <w:p w14:paraId="31376BDA" w14:textId="77777777" w:rsidR="00FB676D" w:rsidRPr="00FB676D" w:rsidRDefault="00FB676D" w:rsidP="00FB676D">
            <w:pPr>
              <w:rPr>
                <w:lang w:val="nl-NL"/>
              </w:rPr>
            </w:pPr>
            <w:r w:rsidRPr="00FB676D">
              <w:rPr>
                <w:b/>
                <w:bCs/>
                <w:lang w:val="nl-NL"/>
              </w:rPr>
              <w:t xml:space="preserve">Spel </w:t>
            </w:r>
          </w:p>
          <w:p w14:paraId="36316203" w14:textId="77777777" w:rsidR="00FB676D" w:rsidRPr="00FB676D" w:rsidRDefault="00FB676D" w:rsidP="006E207C">
            <w:pPr>
              <w:numPr>
                <w:ilvl w:val="0"/>
                <w:numId w:val="30"/>
              </w:numPr>
              <w:rPr>
                <w:lang w:val="nl-NL"/>
              </w:rPr>
            </w:pPr>
            <w:r w:rsidRPr="00FB676D">
              <w:rPr>
                <w:lang w:val="nl-NL"/>
              </w:rPr>
              <w:t>Groot gezinsspel</w:t>
            </w:r>
          </w:p>
          <w:p w14:paraId="1F89E26F" w14:textId="77777777" w:rsidR="00FB676D" w:rsidRPr="00FB676D" w:rsidRDefault="00FB676D" w:rsidP="006E207C">
            <w:pPr>
              <w:numPr>
                <w:ilvl w:val="0"/>
                <w:numId w:val="30"/>
              </w:numPr>
              <w:rPr>
                <w:lang w:val="nl-NL"/>
              </w:rPr>
            </w:pPr>
            <w:r w:rsidRPr="00FB676D">
              <w:rPr>
                <w:lang w:val="nl-NL"/>
              </w:rPr>
              <w:t>Escape game</w:t>
            </w:r>
          </w:p>
          <w:p w14:paraId="07C091E5" w14:textId="77777777" w:rsidR="00FB676D" w:rsidRDefault="00FB676D" w:rsidP="006E207C">
            <w:pPr>
              <w:numPr>
                <w:ilvl w:val="0"/>
                <w:numId w:val="30"/>
              </w:numPr>
              <w:rPr>
                <w:lang w:val="nl-NL"/>
              </w:rPr>
            </w:pPr>
            <w:r w:rsidRPr="00FB676D">
              <w:rPr>
                <w:lang w:val="nl-NL"/>
              </w:rPr>
              <w:t xml:space="preserve">Kindergrimme </w:t>
            </w:r>
          </w:p>
          <w:p w14:paraId="253B43F2" w14:textId="77777777" w:rsidR="00F64E92" w:rsidRPr="00FB676D" w:rsidRDefault="00F64E92" w:rsidP="00F64E92">
            <w:pPr>
              <w:ind w:left="360"/>
              <w:rPr>
                <w:lang w:val="nl-NL"/>
              </w:rPr>
            </w:pPr>
          </w:p>
          <w:p w14:paraId="01A9C24E" w14:textId="77777777" w:rsidR="00FB676D" w:rsidRPr="00FB676D" w:rsidRDefault="00FB676D" w:rsidP="00FB676D">
            <w:pPr>
              <w:rPr>
                <w:lang w:val="nl-NL"/>
              </w:rPr>
            </w:pPr>
            <w:r w:rsidRPr="00FB676D">
              <w:rPr>
                <w:b/>
                <w:bCs/>
                <w:lang w:val="nl-NL"/>
              </w:rPr>
              <w:t>Gezinsgericht</w:t>
            </w:r>
          </w:p>
          <w:p w14:paraId="688FE215" w14:textId="77777777" w:rsidR="00FB676D" w:rsidRPr="00FB676D" w:rsidRDefault="00FB676D" w:rsidP="006E207C">
            <w:pPr>
              <w:numPr>
                <w:ilvl w:val="0"/>
                <w:numId w:val="30"/>
              </w:numPr>
              <w:rPr>
                <w:lang w:val="nl-NL"/>
              </w:rPr>
            </w:pPr>
            <w:r w:rsidRPr="00FB676D">
              <w:rPr>
                <w:lang w:val="nl-NL"/>
              </w:rPr>
              <w:t>Kinderanimatie</w:t>
            </w:r>
          </w:p>
          <w:p w14:paraId="72E11EDC" w14:textId="77777777" w:rsidR="00FB676D" w:rsidRDefault="00FB676D" w:rsidP="006E207C">
            <w:pPr>
              <w:numPr>
                <w:ilvl w:val="0"/>
                <w:numId w:val="30"/>
              </w:numPr>
              <w:rPr>
                <w:lang w:val="nl-NL"/>
              </w:rPr>
            </w:pPr>
            <w:r w:rsidRPr="00FB676D">
              <w:rPr>
                <w:lang w:val="nl-NL"/>
              </w:rPr>
              <w:t>Mega picknick</w:t>
            </w:r>
          </w:p>
          <w:p w14:paraId="614F75C6" w14:textId="77777777" w:rsidR="00F64E92" w:rsidRPr="00FB676D" w:rsidRDefault="00F64E92" w:rsidP="00F64E92">
            <w:pPr>
              <w:ind w:left="360"/>
              <w:rPr>
                <w:lang w:val="nl-NL"/>
              </w:rPr>
            </w:pPr>
          </w:p>
          <w:p w14:paraId="4169E46B" w14:textId="77777777" w:rsidR="00FB676D" w:rsidRPr="00FB676D" w:rsidRDefault="00FB676D" w:rsidP="00FB676D">
            <w:pPr>
              <w:rPr>
                <w:lang w:val="nl-NL"/>
              </w:rPr>
            </w:pPr>
            <w:r w:rsidRPr="00FB676D">
              <w:rPr>
                <w:b/>
                <w:bCs/>
                <w:lang w:val="nl-NL"/>
              </w:rPr>
              <w:t>Avondprogramma</w:t>
            </w:r>
          </w:p>
          <w:p w14:paraId="166CB883" w14:textId="77777777" w:rsidR="00FB676D" w:rsidRPr="00FB676D" w:rsidRDefault="00FB676D" w:rsidP="006E207C">
            <w:pPr>
              <w:numPr>
                <w:ilvl w:val="0"/>
                <w:numId w:val="30"/>
              </w:numPr>
              <w:rPr>
                <w:lang w:val="nl-NL"/>
              </w:rPr>
            </w:pPr>
            <w:r w:rsidRPr="00FB676D">
              <w:rPr>
                <w:lang w:val="nl-NL"/>
              </w:rPr>
              <w:t>BBQ</w:t>
            </w:r>
          </w:p>
          <w:p w14:paraId="63EF32AF" w14:textId="77777777" w:rsidR="00FB676D" w:rsidRPr="00FB676D" w:rsidRDefault="00FB676D" w:rsidP="006E207C">
            <w:pPr>
              <w:numPr>
                <w:ilvl w:val="0"/>
                <w:numId w:val="30"/>
              </w:numPr>
              <w:rPr>
                <w:lang w:val="nl-NL"/>
              </w:rPr>
            </w:pPr>
            <w:r w:rsidRPr="00FB676D">
              <w:rPr>
                <w:lang w:val="nl-NL"/>
              </w:rPr>
              <w:t xml:space="preserve">Bonte avond </w:t>
            </w:r>
          </w:p>
          <w:p w14:paraId="6A784D25" w14:textId="77777777" w:rsidR="00FB676D" w:rsidRPr="00FB676D" w:rsidRDefault="00FB676D" w:rsidP="006E207C">
            <w:pPr>
              <w:numPr>
                <w:ilvl w:val="0"/>
                <w:numId w:val="30"/>
              </w:numPr>
              <w:rPr>
                <w:lang w:val="nl-NL"/>
              </w:rPr>
            </w:pPr>
            <w:r w:rsidRPr="00FB676D">
              <w:rPr>
                <w:lang w:val="nl-NL"/>
              </w:rPr>
              <w:t>Fuif</w:t>
            </w:r>
          </w:p>
          <w:p w14:paraId="08B55532" w14:textId="77777777" w:rsidR="00FB676D" w:rsidRDefault="00FB676D" w:rsidP="00FB676D">
            <w:pPr>
              <w:rPr>
                <w:lang w:val="nl-NL"/>
              </w:rPr>
            </w:pPr>
          </w:p>
        </w:tc>
        <w:tc>
          <w:tcPr>
            <w:tcW w:w="3021" w:type="dxa"/>
          </w:tcPr>
          <w:p w14:paraId="06FE3B00" w14:textId="77777777" w:rsidR="00FB676D" w:rsidRPr="00FB676D" w:rsidRDefault="00FB676D" w:rsidP="006E207C">
            <w:pPr>
              <w:numPr>
                <w:ilvl w:val="0"/>
                <w:numId w:val="31"/>
              </w:numPr>
              <w:rPr>
                <w:lang w:val="nl-NL"/>
              </w:rPr>
            </w:pPr>
            <w:r w:rsidRPr="00FB676D">
              <w:rPr>
                <w:lang w:val="nl-NL"/>
              </w:rPr>
              <w:t xml:space="preserve">Brunch buffet </w:t>
            </w:r>
          </w:p>
          <w:p w14:paraId="622A1A4F" w14:textId="77777777" w:rsidR="00FB676D" w:rsidRPr="00FB676D" w:rsidRDefault="00FB676D" w:rsidP="006E207C">
            <w:pPr>
              <w:numPr>
                <w:ilvl w:val="0"/>
                <w:numId w:val="31"/>
              </w:numPr>
              <w:rPr>
                <w:lang w:val="nl-NL"/>
              </w:rPr>
            </w:pPr>
            <w:r w:rsidRPr="00FB676D">
              <w:rPr>
                <w:lang w:val="nl-NL"/>
              </w:rPr>
              <w:t xml:space="preserve">Terrasje </w:t>
            </w:r>
          </w:p>
          <w:p w14:paraId="04402218" w14:textId="77777777" w:rsidR="00FB676D" w:rsidRPr="00FB676D" w:rsidRDefault="00FB676D" w:rsidP="006E207C">
            <w:pPr>
              <w:numPr>
                <w:ilvl w:val="0"/>
                <w:numId w:val="31"/>
              </w:numPr>
              <w:rPr>
                <w:lang w:val="nl-NL"/>
              </w:rPr>
            </w:pPr>
            <w:r w:rsidRPr="00FB676D">
              <w:rPr>
                <w:lang w:val="nl-NL"/>
              </w:rPr>
              <w:t>Bedankmoment</w:t>
            </w:r>
          </w:p>
          <w:p w14:paraId="2F9203F5" w14:textId="77777777" w:rsidR="00FB676D" w:rsidRDefault="00FB676D" w:rsidP="00FB676D">
            <w:pPr>
              <w:rPr>
                <w:lang w:val="nl-NL"/>
              </w:rPr>
            </w:pPr>
          </w:p>
        </w:tc>
      </w:tr>
    </w:tbl>
    <w:p w14:paraId="46E35A3E" w14:textId="77777777" w:rsidR="00FB676D" w:rsidRPr="00FB676D" w:rsidRDefault="00FB676D" w:rsidP="00FB676D">
      <w:pPr>
        <w:rPr>
          <w:lang w:val="nl-NL"/>
        </w:rPr>
      </w:pPr>
    </w:p>
    <w:p w14:paraId="5B73CAE9" w14:textId="41C8554E" w:rsidR="00FB676D" w:rsidRPr="00FB676D" w:rsidRDefault="000C0E56" w:rsidP="00FB676D">
      <w:pPr>
        <w:pStyle w:val="Kop1"/>
      </w:pPr>
      <w:r>
        <w:t>Financiën:</w:t>
      </w:r>
    </w:p>
    <w:p w14:paraId="043C25E3" w14:textId="77777777" w:rsidR="00FB676D" w:rsidRPr="00FB676D" w:rsidRDefault="00FB676D" w:rsidP="00FB676D">
      <w:pPr>
        <w:pStyle w:val="Kop2"/>
      </w:pPr>
      <w:r w:rsidRPr="00FB676D">
        <w:t>Begroting</w:t>
      </w:r>
    </w:p>
    <w:p w14:paraId="128635C2" w14:textId="77777777" w:rsidR="00FB676D" w:rsidRPr="00FB676D" w:rsidRDefault="00FB676D" w:rsidP="00FB676D">
      <w:pPr>
        <w:rPr>
          <w:lang w:val="nl-NL"/>
        </w:rPr>
      </w:pPr>
      <w:r w:rsidRPr="00FB676D">
        <w:rPr>
          <w:lang w:val="nl-NL"/>
        </w:rPr>
        <w:t>Werk hier met realistische schattingen zodat je een goed overzicht hebt van je inkomsten en uitgaven.</w:t>
      </w:r>
    </w:p>
    <w:p w14:paraId="41C9011C" w14:textId="77777777" w:rsidR="00FB676D" w:rsidRPr="00FB676D" w:rsidRDefault="00FB676D" w:rsidP="00FB676D">
      <w:pPr>
        <w:pStyle w:val="Kop2"/>
      </w:pPr>
      <w:r w:rsidRPr="00FB676D">
        <w:t>Mogelijke kosten</w:t>
      </w:r>
    </w:p>
    <w:p w14:paraId="573C5A66" w14:textId="77777777" w:rsidR="00FB676D" w:rsidRPr="00FB676D" w:rsidRDefault="00FB676D" w:rsidP="006E207C">
      <w:pPr>
        <w:numPr>
          <w:ilvl w:val="0"/>
          <w:numId w:val="32"/>
        </w:numPr>
        <w:rPr>
          <w:lang w:val="nl-NL"/>
        </w:rPr>
      </w:pPr>
      <w:r w:rsidRPr="00FB676D">
        <w:rPr>
          <w:lang w:val="nl-NL"/>
        </w:rPr>
        <w:t>Catering</w:t>
      </w:r>
    </w:p>
    <w:p w14:paraId="4164E2FB" w14:textId="77777777" w:rsidR="00FB676D" w:rsidRPr="00FB676D" w:rsidRDefault="00FB676D" w:rsidP="006E207C">
      <w:pPr>
        <w:numPr>
          <w:ilvl w:val="0"/>
          <w:numId w:val="32"/>
        </w:numPr>
        <w:rPr>
          <w:lang w:val="nl-NL"/>
        </w:rPr>
      </w:pPr>
      <w:r w:rsidRPr="00FB676D">
        <w:rPr>
          <w:lang w:val="nl-NL"/>
        </w:rPr>
        <w:t>Materiaal</w:t>
      </w:r>
    </w:p>
    <w:p w14:paraId="56648E8D" w14:textId="77777777" w:rsidR="00FB676D" w:rsidRPr="00FB676D" w:rsidRDefault="00FB676D" w:rsidP="006E207C">
      <w:pPr>
        <w:numPr>
          <w:ilvl w:val="0"/>
          <w:numId w:val="32"/>
        </w:numPr>
        <w:rPr>
          <w:lang w:val="nl-NL"/>
        </w:rPr>
      </w:pPr>
      <w:r w:rsidRPr="00FB676D">
        <w:rPr>
          <w:lang w:val="nl-NL"/>
        </w:rPr>
        <w:t>Promotie</w:t>
      </w:r>
    </w:p>
    <w:p w14:paraId="7A8C6A06" w14:textId="292292C1" w:rsidR="00FB676D" w:rsidRPr="00FB676D" w:rsidRDefault="00FB676D" w:rsidP="006E207C">
      <w:pPr>
        <w:numPr>
          <w:ilvl w:val="0"/>
          <w:numId w:val="32"/>
        </w:numPr>
        <w:rPr>
          <w:lang w:val="nl-NL"/>
        </w:rPr>
      </w:pPr>
      <w:r w:rsidRPr="00FB676D">
        <w:rPr>
          <w:lang w:val="nl-NL"/>
        </w:rPr>
        <w:t>…</w:t>
      </w:r>
    </w:p>
    <w:p w14:paraId="77CC5B6B" w14:textId="77777777" w:rsidR="00FB676D" w:rsidRPr="00FB676D" w:rsidRDefault="00FB676D" w:rsidP="00FB676D">
      <w:pPr>
        <w:pStyle w:val="Kop2"/>
      </w:pPr>
      <w:r w:rsidRPr="00FB676D">
        <w:t>Mogelijke inkomsten</w:t>
      </w:r>
    </w:p>
    <w:p w14:paraId="75DBFFA5" w14:textId="77777777" w:rsidR="00FB676D" w:rsidRPr="00FB676D" w:rsidRDefault="00FB676D" w:rsidP="006E207C">
      <w:pPr>
        <w:numPr>
          <w:ilvl w:val="0"/>
          <w:numId w:val="33"/>
        </w:numPr>
        <w:rPr>
          <w:lang w:val="nl-NL"/>
        </w:rPr>
      </w:pPr>
      <w:r w:rsidRPr="00FB676D">
        <w:rPr>
          <w:lang w:val="nl-NL"/>
        </w:rPr>
        <w:t>Inkom</w:t>
      </w:r>
    </w:p>
    <w:p w14:paraId="13EB4CD0" w14:textId="77777777" w:rsidR="00FB676D" w:rsidRPr="00FB676D" w:rsidRDefault="00FB676D" w:rsidP="006E207C">
      <w:pPr>
        <w:numPr>
          <w:ilvl w:val="0"/>
          <w:numId w:val="33"/>
        </w:numPr>
        <w:rPr>
          <w:lang w:val="nl-NL"/>
        </w:rPr>
      </w:pPr>
      <w:r w:rsidRPr="00FB676D">
        <w:rPr>
          <w:lang w:val="nl-NL"/>
        </w:rPr>
        <w:t>Sponsoring</w:t>
      </w:r>
    </w:p>
    <w:p w14:paraId="44EE8262" w14:textId="77777777" w:rsidR="00FB676D" w:rsidRPr="00FB676D" w:rsidRDefault="00FB676D" w:rsidP="006E207C">
      <w:pPr>
        <w:numPr>
          <w:ilvl w:val="0"/>
          <w:numId w:val="33"/>
        </w:numPr>
        <w:rPr>
          <w:lang w:val="nl-NL"/>
        </w:rPr>
      </w:pPr>
      <w:r w:rsidRPr="00FB676D">
        <w:rPr>
          <w:lang w:val="nl-NL"/>
        </w:rPr>
        <w:t>…</w:t>
      </w:r>
    </w:p>
    <w:p w14:paraId="0D0CB3A2" w14:textId="77777777" w:rsidR="00FB676D" w:rsidRPr="00FB676D" w:rsidRDefault="00FB676D" w:rsidP="00FB676D">
      <w:pPr>
        <w:pStyle w:val="Kop2"/>
      </w:pPr>
      <w:r w:rsidRPr="00FB676D">
        <w:t>Financiële risico’s</w:t>
      </w:r>
    </w:p>
    <w:p w14:paraId="3B541303" w14:textId="77777777" w:rsidR="00FB676D" w:rsidRPr="00FB676D" w:rsidRDefault="00FB676D" w:rsidP="00FB676D">
      <w:pPr>
        <w:rPr>
          <w:lang w:val="nl-NL"/>
        </w:rPr>
      </w:pPr>
      <w:r w:rsidRPr="00FB676D">
        <w:rPr>
          <w:lang w:val="nl-NL"/>
        </w:rPr>
        <w:t xml:space="preserve">Houd rekening met financiële risico’s zoals deze: </w:t>
      </w:r>
    </w:p>
    <w:p w14:paraId="236A26AB" w14:textId="77777777" w:rsidR="00FB676D" w:rsidRPr="00FB676D" w:rsidRDefault="00FB676D" w:rsidP="006E207C">
      <w:pPr>
        <w:numPr>
          <w:ilvl w:val="0"/>
          <w:numId w:val="34"/>
        </w:numPr>
        <w:rPr>
          <w:lang w:val="nl-NL"/>
        </w:rPr>
      </w:pPr>
      <w:r w:rsidRPr="00FB676D">
        <w:rPr>
          <w:lang w:val="nl-NL"/>
        </w:rPr>
        <w:t>Lage opkomst</w:t>
      </w:r>
    </w:p>
    <w:p w14:paraId="3A5A3A06" w14:textId="77777777" w:rsidR="00FB676D" w:rsidRPr="00FB676D" w:rsidRDefault="00FB676D" w:rsidP="006E207C">
      <w:pPr>
        <w:numPr>
          <w:ilvl w:val="0"/>
          <w:numId w:val="34"/>
        </w:numPr>
        <w:rPr>
          <w:lang w:val="nl-NL"/>
        </w:rPr>
      </w:pPr>
      <w:r w:rsidRPr="00FB676D">
        <w:rPr>
          <w:lang w:val="nl-NL"/>
        </w:rPr>
        <w:t>Slecht weer</w:t>
      </w:r>
    </w:p>
    <w:p w14:paraId="3270D218" w14:textId="77777777" w:rsidR="00FB676D" w:rsidRDefault="00FB676D" w:rsidP="006E207C">
      <w:pPr>
        <w:numPr>
          <w:ilvl w:val="0"/>
          <w:numId w:val="34"/>
        </w:numPr>
        <w:rPr>
          <w:lang w:val="nl-NL"/>
        </w:rPr>
      </w:pPr>
      <w:r w:rsidRPr="00FB676D">
        <w:rPr>
          <w:lang w:val="nl-NL"/>
        </w:rPr>
        <w:t>…</w:t>
      </w:r>
    </w:p>
    <w:p w14:paraId="40766111" w14:textId="77777777" w:rsidR="00FB676D" w:rsidRPr="00FB676D" w:rsidRDefault="00FB676D" w:rsidP="00FB676D">
      <w:pPr>
        <w:ind w:left="360"/>
        <w:rPr>
          <w:lang w:val="nl-NL"/>
        </w:rPr>
      </w:pPr>
    </w:p>
    <w:p w14:paraId="1215E65D" w14:textId="2A724308" w:rsidR="00FB676D" w:rsidRPr="00FB676D" w:rsidRDefault="00FB676D" w:rsidP="00FB676D">
      <w:pPr>
        <w:rPr>
          <w:lang w:val="nl-NL"/>
        </w:rPr>
      </w:pPr>
      <w:r w:rsidRPr="00FB676D">
        <w:rPr>
          <w:lang w:val="nl-NL"/>
        </w:rPr>
        <w:sym w:font="Wingdings" w:char="F0E0"/>
      </w:r>
      <w:r w:rsidRPr="00FB676D">
        <w:rPr>
          <w:lang w:val="nl-NL"/>
        </w:rPr>
        <w:t xml:space="preserve"> probeer een plan-B te voorzien </w:t>
      </w:r>
    </w:p>
    <w:p w14:paraId="74788DB0" w14:textId="6AB174A4" w:rsidR="00FB676D" w:rsidRPr="00FB676D" w:rsidRDefault="000C0E56" w:rsidP="00FB676D">
      <w:pPr>
        <w:pStyle w:val="Kop1"/>
      </w:pPr>
      <w:r>
        <w:lastRenderedPageBreak/>
        <w:t>Communicatieplan:</w:t>
      </w:r>
    </w:p>
    <w:p w14:paraId="4FE08DE6" w14:textId="2CD8418A" w:rsidR="00FB676D" w:rsidRPr="00FB676D" w:rsidRDefault="00FB676D" w:rsidP="00FB676D">
      <w:pPr>
        <w:pStyle w:val="Kop2"/>
      </w:pPr>
      <w:r w:rsidRPr="00FB676D">
        <w:t xml:space="preserve">Wie is je </w:t>
      </w:r>
      <w:r w:rsidR="000C0E56">
        <w:t>doelgroep</w:t>
      </w:r>
      <w:r w:rsidRPr="00FB676D">
        <w:t>?</w:t>
      </w:r>
    </w:p>
    <w:p w14:paraId="74B09F39" w14:textId="77777777" w:rsidR="00FB676D" w:rsidRPr="00FB676D" w:rsidRDefault="00FB676D" w:rsidP="006E207C">
      <w:pPr>
        <w:numPr>
          <w:ilvl w:val="0"/>
          <w:numId w:val="35"/>
        </w:numPr>
        <w:rPr>
          <w:lang w:val="nl-NL"/>
        </w:rPr>
      </w:pPr>
      <w:r w:rsidRPr="00FB676D">
        <w:rPr>
          <w:lang w:val="nl-NL"/>
        </w:rPr>
        <w:t>Oud-leden</w:t>
      </w:r>
    </w:p>
    <w:p w14:paraId="36D93269" w14:textId="77777777" w:rsidR="00FB676D" w:rsidRPr="00FB676D" w:rsidRDefault="00FB676D" w:rsidP="006E207C">
      <w:pPr>
        <w:numPr>
          <w:ilvl w:val="0"/>
          <w:numId w:val="35"/>
        </w:numPr>
        <w:rPr>
          <w:lang w:val="nl-NL"/>
        </w:rPr>
      </w:pPr>
      <w:r w:rsidRPr="00FB676D">
        <w:rPr>
          <w:lang w:val="nl-NL"/>
        </w:rPr>
        <w:t>Huidige leden</w:t>
      </w:r>
    </w:p>
    <w:p w14:paraId="456FC4C7" w14:textId="77777777" w:rsidR="00FB676D" w:rsidRPr="00FB676D" w:rsidRDefault="00FB676D" w:rsidP="006E207C">
      <w:pPr>
        <w:numPr>
          <w:ilvl w:val="0"/>
          <w:numId w:val="35"/>
        </w:numPr>
        <w:rPr>
          <w:lang w:val="nl-NL"/>
        </w:rPr>
      </w:pPr>
      <w:r w:rsidRPr="00FB676D">
        <w:rPr>
          <w:lang w:val="nl-NL"/>
        </w:rPr>
        <w:t>…</w:t>
      </w:r>
    </w:p>
    <w:p w14:paraId="6BDCEFF1" w14:textId="72DA500A" w:rsidR="00FB676D" w:rsidRPr="00FB676D" w:rsidRDefault="00FB676D" w:rsidP="00FB676D">
      <w:pPr>
        <w:pStyle w:val="Kop2"/>
      </w:pPr>
      <w:r w:rsidRPr="00FB676D">
        <w:t xml:space="preserve">Via welke kanalen wil je </w:t>
      </w:r>
      <w:r w:rsidR="000C0E56">
        <w:t>communiceren</w:t>
      </w:r>
      <w:r w:rsidRPr="00FB676D">
        <w:t>?</w:t>
      </w:r>
    </w:p>
    <w:p w14:paraId="15EDCEBD" w14:textId="77777777" w:rsidR="00FB676D" w:rsidRPr="00FB676D" w:rsidRDefault="00FB676D" w:rsidP="006E207C">
      <w:pPr>
        <w:numPr>
          <w:ilvl w:val="0"/>
          <w:numId w:val="36"/>
        </w:numPr>
        <w:rPr>
          <w:lang w:val="nl-NL"/>
        </w:rPr>
      </w:pPr>
      <w:r w:rsidRPr="00FB676D">
        <w:rPr>
          <w:lang w:val="nl-NL"/>
        </w:rPr>
        <w:t>Sociale media</w:t>
      </w:r>
    </w:p>
    <w:p w14:paraId="5F20E893" w14:textId="77777777" w:rsidR="00FB676D" w:rsidRPr="00FB676D" w:rsidRDefault="00FB676D" w:rsidP="006E207C">
      <w:pPr>
        <w:numPr>
          <w:ilvl w:val="0"/>
          <w:numId w:val="36"/>
        </w:numPr>
        <w:rPr>
          <w:lang w:val="nl-NL"/>
        </w:rPr>
      </w:pPr>
      <w:r w:rsidRPr="00FB676D">
        <w:rPr>
          <w:lang w:val="nl-NL"/>
        </w:rPr>
        <w:t>Mail</w:t>
      </w:r>
    </w:p>
    <w:p w14:paraId="0C8726EC" w14:textId="77777777" w:rsidR="00FB676D" w:rsidRPr="00FB676D" w:rsidRDefault="00FB676D" w:rsidP="006E207C">
      <w:pPr>
        <w:numPr>
          <w:ilvl w:val="0"/>
          <w:numId w:val="36"/>
        </w:numPr>
        <w:rPr>
          <w:lang w:val="nl-NL"/>
        </w:rPr>
      </w:pPr>
      <w:r w:rsidRPr="00FB676D">
        <w:rPr>
          <w:lang w:val="nl-NL"/>
        </w:rPr>
        <w:t>Affiches</w:t>
      </w:r>
    </w:p>
    <w:p w14:paraId="37ECE535" w14:textId="77777777" w:rsidR="00FB676D" w:rsidRPr="00FB676D" w:rsidRDefault="00FB676D" w:rsidP="006E207C">
      <w:pPr>
        <w:numPr>
          <w:ilvl w:val="0"/>
          <w:numId w:val="36"/>
        </w:numPr>
        <w:rPr>
          <w:lang w:val="nl-NL"/>
        </w:rPr>
      </w:pPr>
      <w:r w:rsidRPr="00FB676D">
        <w:rPr>
          <w:lang w:val="nl-NL"/>
        </w:rPr>
        <w:t>…</w:t>
      </w:r>
    </w:p>
    <w:p w14:paraId="1621E1F2" w14:textId="346E8AFC" w:rsidR="00FB676D" w:rsidRPr="00FB676D" w:rsidRDefault="00FB676D" w:rsidP="00FB676D">
      <w:pPr>
        <w:pStyle w:val="Kop2"/>
      </w:pPr>
      <w:r w:rsidRPr="00FB676D">
        <w:t xml:space="preserve">Wanneer sturen we wat </w:t>
      </w:r>
      <w:r w:rsidR="000C0E56">
        <w:t>uit</w:t>
      </w:r>
      <w:r w:rsidRPr="00FB676D">
        <w:t>?</w:t>
      </w:r>
    </w:p>
    <w:p w14:paraId="2CE5C387" w14:textId="77777777" w:rsidR="00FB676D" w:rsidRPr="00FB676D" w:rsidRDefault="00FB676D" w:rsidP="006E207C">
      <w:pPr>
        <w:numPr>
          <w:ilvl w:val="0"/>
          <w:numId w:val="37"/>
        </w:numPr>
        <w:rPr>
          <w:lang w:val="nl-NL"/>
        </w:rPr>
      </w:pPr>
      <w:r w:rsidRPr="00FB676D">
        <w:rPr>
          <w:lang w:val="nl-NL"/>
        </w:rPr>
        <w:t>Save the date</w:t>
      </w:r>
    </w:p>
    <w:p w14:paraId="058AD7E1" w14:textId="77777777" w:rsidR="00FB676D" w:rsidRPr="00FB676D" w:rsidRDefault="00FB676D" w:rsidP="006E207C">
      <w:pPr>
        <w:numPr>
          <w:ilvl w:val="0"/>
          <w:numId w:val="37"/>
        </w:numPr>
        <w:rPr>
          <w:lang w:val="nl-NL"/>
        </w:rPr>
      </w:pPr>
      <w:r w:rsidRPr="00FB676D">
        <w:rPr>
          <w:lang w:val="nl-NL"/>
        </w:rPr>
        <w:t>Herinneringen</w:t>
      </w:r>
    </w:p>
    <w:p w14:paraId="3A88914E" w14:textId="7CA78311" w:rsidR="00FB676D" w:rsidRPr="00FB676D" w:rsidRDefault="00FB676D" w:rsidP="00FB676D">
      <w:pPr>
        <w:pStyle w:val="Kop2"/>
      </w:pPr>
      <w:r w:rsidRPr="00FB676D">
        <w:t xml:space="preserve">Welke toon en huisstijl gebruiken we voor de </w:t>
      </w:r>
      <w:r w:rsidR="000C0E56">
        <w:t>communicatie</w:t>
      </w:r>
      <w:r w:rsidRPr="00FB676D">
        <w:t>?</w:t>
      </w:r>
    </w:p>
    <w:p w14:paraId="243B2A84" w14:textId="77777777" w:rsidR="00FB676D" w:rsidRPr="00FB676D" w:rsidRDefault="00FB676D" w:rsidP="006E207C">
      <w:pPr>
        <w:numPr>
          <w:ilvl w:val="0"/>
          <w:numId w:val="38"/>
        </w:numPr>
        <w:rPr>
          <w:lang w:val="nl-NL"/>
        </w:rPr>
      </w:pPr>
      <w:r w:rsidRPr="00FB676D">
        <w:rPr>
          <w:lang w:val="nl-NL"/>
        </w:rPr>
        <w:t xml:space="preserve">Nostalgisch </w:t>
      </w:r>
    </w:p>
    <w:p w14:paraId="0CDAC0E1" w14:textId="77777777" w:rsidR="00FB676D" w:rsidRPr="00FB676D" w:rsidRDefault="00FB676D" w:rsidP="006E207C">
      <w:pPr>
        <w:numPr>
          <w:ilvl w:val="0"/>
          <w:numId w:val="38"/>
        </w:numPr>
        <w:rPr>
          <w:lang w:val="nl-NL"/>
        </w:rPr>
      </w:pPr>
      <w:r w:rsidRPr="00FB676D">
        <w:rPr>
          <w:lang w:val="nl-NL"/>
        </w:rPr>
        <w:t>Uitnodigend</w:t>
      </w:r>
    </w:p>
    <w:p w14:paraId="3F2630AF" w14:textId="77777777" w:rsidR="00FB676D" w:rsidRPr="00FB676D" w:rsidRDefault="00FB676D" w:rsidP="006E207C">
      <w:pPr>
        <w:numPr>
          <w:ilvl w:val="0"/>
          <w:numId w:val="38"/>
        </w:numPr>
        <w:rPr>
          <w:lang w:val="nl-NL"/>
        </w:rPr>
      </w:pPr>
      <w:r w:rsidRPr="00FB676D">
        <w:rPr>
          <w:lang w:val="nl-NL"/>
        </w:rPr>
        <w:t>…</w:t>
      </w:r>
    </w:p>
    <w:p w14:paraId="37268536" w14:textId="2ED203DE" w:rsidR="00FB676D" w:rsidRPr="00FB676D" w:rsidRDefault="000C0E56" w:rsidP="00FB676D">
      <w:pPr>
        <w:pStyle w:val="Kop1"/>
      </w:pPr>
      <w:r>
        <w:t xml:space="preserve">Logistiek plan: </w:t>
      </w:r>
    </w:p>
    <w:p w14:paraId="5BD14813" w14:textId="7FA30E69" w:rsidR="00FB676D" w:rsidRPr="00FB676D" w:rsidRDefault="00FB676D" w:rsidP="00FB676D">
      <w:pPr>
        <w:pStyle w:val="Kop2"/>
      </w:pPr>
      <w:r w:rsidRPr="00FB676D">
        <w:t xml:space="preserve">Welk </w:t>
      </w:r>
      <w:r w:rsidR="000C0E56">
        <w:t>materiaal</w:t>
      </w:r>
      <w:r w:rsidRPr="00FB676D">
        <w:t xml:space="preserve"> moet er voorzien </w:t>
      </w:r>
      <w:r w:rsidR="000C0E56">
        <w:t>worden</w:t>
      </w:r>
      <w:r w:rsidRPr="00FB676D">
        <w:t>?</w:t>
      </w:r>
    </w:p>
    <w:p w14:paraId="06C6EA7B" w14:textId="77777777" w:rsidR="00FB676D" w:rsidRPr="00FB676D" w:rsidRDefault="00FB676D" w:rsidP="006E207C">
      <w:pPr>
        <w:numPr>
          <w:ilvl w:val="0"/>
          <w:numId w:val="39"/>
        </w:numPr>
        <w:rPr>
          <w:lang w:val="nl-NL"/>
        </w:rPr>
      </w:pPr>
      <w:r w:rsidRPr="00FB676D">
        <w:rPr>
          <w:lang w:val="nl-NL"/>
        </w:rPr>
        <w:t>Tenten</w:t>
      </w:r>
    </w:p>
    <w:p w14:paraId="181E218A" w14:textId="77777777" w:rsidR="00FB676D" w:rsidRPr="00FB676D" w:rsidRDefault="00FB676D" w:rsidP="006E207C">
      <w:pPr>
        <w:numPr>
          <w:ilvl w:val="0"/>
          <w:numId w:val="39"/>
        </w:numPr>
        <w:rPr>
          <w:lang w:val="nl-NL"/>
        </w:rPr>
      </w:pPr>
      <w:r w:rsidRPr="00FB676D">
        <w:rPr>
          <w:lang w:val="nl-NL"/>
        </w:rPr>
        <w:t>Tafels</w:t>
      </w:r>
    </w:p>
    <w:p w14:paraId="56F96F17" w14:textId="77777777" w:rsidR="00FB676D" w:rsidRPr="00FB676D" w:rsidRDefault="00FB676D" w:rsidP="006E207C">
      <w:pPr>
        <w:numPr>
          <w:ilvl w:val="0"/>
          <w:numId w:val="39"/>
        </w:numPr>
        <w:rPr>
          <w:lang w:val="nl-NL"/>
        </w:rPr>
      </w:pPr>
      <w:r w:rsidRPr="00FB676D">
        <w:rPr>
          <w:lang w:val="nl-NL"/>
        </w:rPr>
        <w:t>Geluid</w:t>
      </w:r>
    </w:p>
    <w:p w14:paraId="3A27BBE5" w14:textId="77777777" w:rsidR="00FB676D" w:rsidRPr="00FB676D" w:rsidRDefault="00FB676D" w:rsidP="006E207C">
      <w:pPr>
        <w:numPr>
          <w:ilvl w:val="0"/>
          <w:numId w:val="39"/>
        </w:numPr>
        <w:rPr>
          <w:lang w:val="nl-NL"/>
        </w:rPr>
      </w:pPr>
      <w:r w:rsidRPr="00FB676D">
        <w:rPr>
          <w:lang w:val="nl-NL"/>
        </w:rPr>
        <w:t>…</w:t>
      </w:r>
    </w:p>
    <w:p w14:paraId="2160014E" w14:textId="0EAE9D12" w:rsidR="00FB676D" w:rsidRPr="00FB676D" w:rsidRDefault="00FB676D" w:rsidP="00FB676D">
      <w:pPr>
        <w:pStyle w:val="Kop2"/>
      </w:pPr>
      <w:r w:rsidRPr="00FB676D">
        <w:t xml:space="preserve">Hoe organiseren we de </w:t>
      </w:r>
      <w:r w:rsidR="000C0E56">
        <w:t>opbouw/afbraak</w:t>
      </w:r>
      <w:r w:rsidRPr="00FB676D">
        <w:t>?</w:t>
      </w:r>
    </w:p>
    <w:p w14:paraId="7B1EE141" w14:textId="77777777" w:rsidR="00FB676D" w:rsidRPr="00FB676D" w:rsidRDefault="00FB676D" w:rsidP="006E207C">
      <w:pPr>
        <w:numPr>
          <w:ilvl w:val="0"/>
          <w:numId w:val="41"/>
        </w:numPr>
        <w:tabs>
          <w:tab w:val="num" w:pos="720"/>
        </w:tabs>
        <w:rPr>
          <w:lang w:val="nl-NL"/>
        </w:rPr>
      </w:pPr>
      <w:r w:rsidRPr="00FB676D">
        <w:rPr>
          <w:lang w:val="nl-NL"/>
        </w:rPr>
        <w:t>Planning maken</w:t>
      </w:r>
    </w:p>
    <w:p w14:paraId="6AB4653C" w14:textId="77777777" w:rsidR="00FB676D" w:rsidRPr="00FB676D" w:rsidRDefault="00FB676D" w:rsidP="006E207C">
      <w:pPr>
        <w:numPr>
          <w:ilvl w:val="0"/>
          <w:numId w:val="41"/>
        </w:numPr>
        <w:rPr>
          <w:lang w:val="nl-NL"/>
        </w:rPr>
      </w:pPr>
      <w:r w:rsidRPr="00FB676D">
        <w:rPr>
          <w:lang w:val="nl-NL"/>
        </w:rPr>
        <w:t>…</w:t>
      </w:r>
    </w:p>
    <w:p w14:paraId="259C9AEC" w14:textId="74A521D0" w:rsidR="00FB676D" w:rsidRPr="00FB676D" w:rsidRDefault="00FB676D" w:rsidP="00FB676D">
      <w:pPr>
        <w:pStyle w:val="Kop2"/>
      </w:pPr>
      <w:r w:rsidRPr="00FB676D">
        <w:t xml:space="preserve">Hoe zorgen we voor </w:t>
      </w:r>
      <w:r w:rsidR="000C0E56">
        <w:t>veiligheid</w:t>
      </w:r>
      <w:r w:rsidRPr="00FB676D">
        <w:t>?</w:t>
      </w:r>
    </w:p>
    <w:p w14:paraId="03F00756" w14:textId="77777777" w:rsidR="00FB676D" w:rsidRPr="00FB676D" w:rsidRDefault="00FB676D" w:rsidP="006E207C">
      <w:pPr>
        <w:numPr>
          <w:ilvl w:val="0"/>
          <w:numId w:val="40"/>
        </w:numPr>
        <w:rPr>
          <w:lang w:val="nl-NL"/>
        </w:rPr>
      </w:pPr>
      <w:r w:rsidRPr="00FB676D">
        <w:rPr>
          <w:lang w:val="nl-NL"/>
        </w:rPr>
        <w:t>EHBO</w:t>
      </w:r>
    </w:p>
    <w:p w14:paraId="2A56192E" w14:textId="77777777" w:rsidR="00FB676D" w:rsidRPr="00FB676D" w:rsidRDefault="00FB676D" w:rsidP="006E207C">
      <w:pPr>
        <w:numPr>
          <w:ilvl w:val="0"/>
          <w:numId w:val="40"/>
        </w:numPr>
        <w:rPr>
          <w:lang w:val="nl-NL"/>
        </w:rPr>
      </w:pPr>
      <w:r w:rsidRPr="00FB676D">
        <w:rPr>
          <w:lang w:val="nl-NL"/>
        </w:rPr>
        <w:t>Noodplan</w:t>
      </w:r>
    </w:p>
    <w:p w14:paraId="4410B042" w14:textId="77777777" w:rsidR="00FB676D" w:rsidRDefault="00FB676D" w:rsidP="006E207C">
      <w:pPr>
        <w:numPr>
          <w:ilvl w:val="0"/>
          <w:numId w:val="40"/>
        </w:numPr>
        <w:rPr>
          <w:lang w:val="nl-NL"/>
        </w:rPr>
      </w:pPr>
      <w:r w:rsidRPr="00FB676D">
        <w:rPr>
          <w:lang w:val="nl-NL"/>
        </w:rPr>
        <w:t>…</w:t>
      </w:r>
    </w:p>
    <w:p w14:paraId="69DB4C01" w14:textId="77777777" w:rsidR="00FB676D" w:rsidRDefault="00FB676D" w:rsidP="00FB676D">
      <w:pPr>
        <w:rPr>
          <w:lang w:val="nl-NL"/>
        </w:rPr>
      </w:pPr>
    </w:p>
    <w:p w14:paraId="19EC50F4" w14:textId="77777777" w:rsidR="00FB676D" w:rsidRDefault="00FB676D" w:rsidP="00FB676D">
      <w:pPr>
        <w:rPr>
          <w:lang w:val="nl-NL"/>
        </w:rPr>
      </w:pPr>
    </w:p>
    <w:p w14:paraId="523E9FCE" w14:textId="77777777" w:rsidR="00FB676D" w:rsidRDefault="00FB676D" w:rsidP="00FB676D">
      <w:pPr>
        <w:rPr>
          <w:lang w:val="nl-NL"/>
        </w:rPr>
      </w:pPr>
    </w:p>
    <w:p w14:paraId="67D222EA" w14:textId="77777777" w:rsidR="00FB676D" w:rsidRDefault="00FB676D" w:rsidP="00FB676D">
      <w:pPr>
        <w:rPr>
          <w:lang w:val="nl-NL"/>
        </w:rPr>
      </w:pPr>
    </w:p>
    <w:p w14:paraId="1E707E9C" w14:textId="77777777" w:rsidR="00FB676D" w:rsidRDefault="00FB676D" w:rsidP="00FB676D">
      <w:pPr>
        <w:rPr>
          <w:lang w:val="nl-NL"/>
        </w:rPr>
      </w:pPr>
    </w:p>
    <w:p w14:paraId="4819EE7E" w14:textId="77777777" w:rsidR="00FB676D" w:rsidRDefault="00FB676D" w:rsidP="00FB676D">
      <w:pPr>
        <w:rPr>
          <w:lang w:val="nl-NL"/>
        </w:rPr>
      </w:pPr>
    </w:p>
    <w:p w14:paraId="7F93194A" w14:textId="77777777" w:rsidR="00FB676D" w:rsidRDefault="00FB676D" w:rsidP="00FB676D">
      <w:pPr>
        <w:rPr>
          <w:lang w:val="nl-NL"/>
        </w:rPr>
      </w:pPr>
    </w:p>
    <w:p w14:paraId="6F50EF34" w14:textId="77777777" w:rsidR="00FB676D" w:rsidRDefault="00FB676D" w:rsidP="00FB676D">
      <w:pPr>
        <w:rPr>
          <w:lang w:val="nl-NL"/>
        </w:rPr>
      </w:pPr>
    </w:p>
    <w:p w14:paraId="7FC1B042" w14:textId="77777777" w:rsidR="00FB676D" w:rsidRPr="00FB676D" w:rsidRDefault="00FB676D" w:rsidP="00FB676D">
      <w:pPr>
        <w:rPr>
          <w:lang w:val="nl-NL"/>
        </w:rPr>
      </w:pPr>
    </w:p>
    <w:p w14:paraId="4F46B6CE" w14:textId="224CA8E5" w:rsidR="00FB676D" w:rsidRPr="00FB676D" w:rsidRDefault="000C0E56" w:rsidP="00FB676D">
      <w:pPr>
        <w:pStyle w:val="Kop1"/>
      </w:pPr>
      <w:r>
        <w:lastRenderedPageBreak/>
        <w:t>Risicoanalyse:</w:t>
      </w:r>
    </w:p>
    <w:p w14:paraId="66DFED14" w14:textId="77777777" w:rsidR="00FB676D" w:rsidRPr="00FB676D" w:rsidRDefault="00FB676D" w:rsidP="00FB676D">
      <w:pPr>
        <w:rPr>
          <w:lang w:val="nl-NL"/>
        </w:rPr>
      </w:pPr>
    </w:p>
    <w:tbl>
      <w:tblPr>
        <w:tblStyle w:val="Tabelrasterlicht"/>
        <w:tblW w:w="9082" w:type="dxa"/>
        <w:tblLook w:val="04A0" w:firstRow="1" w:lastRow="0" w:firstColumn="1" w:lastColumn="0" w:noHBand="0" w:noVBand="1"/>
      </w:tblPr>
      <w:tblGrid>
        <w:gridCol w:w="2691"/>
        <w:gridCol w:w="1507"/>
        <w:gridCol w:w="1837"/>
        <w:gridCol w:w="3047"/>
      </w:tblGrid>
      <w:tr w:rsidR="00FB676D" w:rsidRPr="00FB676D" w14:paraId="6242E430" w14:textId="77777777" w:rsidTr="00FB676D">
        <w:trPr>
          <w:trHeight w:val="220"/>
        </w:trPr>
        <w:tc>
          <w:tcPr>
            <w:tcW w:w="0" w:type="auto"/>
            <w:shd w:val="clear" w:color="auto" w:fill="9BBB59" w:themeFill="accent3"/>
            <w:hideMark/>
          </w:tcPr>
          <w:p w14:paraId="3796F5DA" w14:textId="77777777" w:rsidR="00FB676D" w:rsidRPr="00FB676D" w:rsidRDefault="00FB676D" w:rsidP="00FB676D">
            <w:pPr>
              <w:rPr>
                <w:b/>
                <w:bCs/>
                <w:color w:val="FFFFFF" w:themeColor="background1"/>
                <w:lang w:val="nl-NL"/>
              </w:rPr>
            </w:pPr>
            <w:r w:rsidRPr="00FB676D">
              <w:rPr>
                <w:b/>
                <w:bCs/>
                <w:color w:val="FFFFFF" w:themeColor="background1"/>
                <w:lang w:val="nl-NL"/>
              </w:rPr>
              <w:t>Risico</w:t>
            </w:r>
          </w:p>
        </w:tc>
        <w:tc>
          <w:tcPr>
            <w:tcW w:w="0" w:type="auto"/>
            <w:shd w:val="clear" w:color="auto" w:fill="9BBB59" w:themeFill="accent3"/>
            <w:hideMark/>
          </w:tcPr>
          <w:p w14:paraId="35628104" w14:textId="77777777" w:rsidR="00FB676D" w:rsidRPr="00FB676D" w:rsidRDefault="00FB676D" w:rsidP="00FB676D">
            <w:pPr>
              <w:rPr>
                <w:b/>
                <w:bCs/>
                <w:color w:val="FFFFFF" w:themeColor="background1"/>
                <w:lang w:val="nl-NL"/>
              </w:rPr>
            </w:pPr>
            <w:r w:rsidRPr="00FB676D">
              <w:rPr>
                <w:b/>
                <w:bCs/>
                <w:color w:val="FFFFFF" w:themeColor="background1"/>
                <w:lang w:val="nl-NL"/>
              </w:rPr>
              <w:t>Kans</w:t>
            </w:r>
          </w:p>
        </w:tc>
        <w:tc>
          <w:tcPr>
            <w:tcW w:w="0" w:type="auto"/>
            <w:shd w:val="clear" w:color="auto" w:fill="9BBB59" w:themeFill="accent3"/>
            <w:hideMark/>
          </w:tcPr>
          <w:p w14:paraId="1EFC419C" w14:textId="77777777" w:rsidR="00FB676D" w:rsidRPr="00FB676D" w:rsidRDefault="00FB676D" w:rsidP="00FB676D">
            <w:pPr>
              <w:rPr>
                <w:b/>
                <w:bCs/>
                <w:color w:val="FFFFFF" w:themeColor="background1"/>
                <w:lang w:val="nl-NL"/>
              </w:rPr>
            </w:pPr>
            <w:r w:rsidRPr="00FB676D">
              <w:rPr>
                <w:b/>
                <w:bCs/>
                <w:color w:val="FFFFFF" w:themeColor="background1"/>
                <w:lang w:val="nl-NL"/>
              </w:rPr>
              <w:t>Impact</w:t>
            </w:r>
          </w:p>
        </w:tc>
        <w:tc>
          <w:tcPr>
            <w:tcW w:w="0" w:type="auto"/>
            <w:shd w:val="clear" w:color="auto" w:fill="9BBB59" w:themeFill="accent3"/>
            <w:hideMark/>
          </w:tcPr>
          <w:p w14:paraId="4E6DB844" w14:textId="77777777" w:rsidR="00FB676D" w:rsidRPr="00FB676D" w:rsidRDefault="00FB676D" w:rsidP="00FB676D">
            <w:pPr>
              <w:rPr>
                <w:b/>
                <w:bCs/>
                <w:color w:val="FFFFFF" w:themeColor="background1"/>
                <w:lang w:val="nl-NL"/>
              </w:rPr>
            </w:pPr>
            <w:r w:rsidRPr="00FB676D">
              <w:rPr>
                <w:b/>
                <w:bCs/>
                <w:color w:val="FFFFFF" w:themeColor="background1"/>
                <w:lang w:val="nl-NL"/>
              </w:rPr>
              <w:t xml:space="preserve"> Maatregel</w:t>
            </w:r>
          </w:p>
        </w:tc>
      </w:tr>
      <w:tr w:rsidR="00FB676D" w:rsidRPr="00FB676D" w14:paraId="71E983A1" w14:textId="77777777" w:rsidTr="00293878">
        <w:trPr>
          <w:trHeight w:val="611"/>
        </w:trPr>
        <w:tc>
          <w:tcPr>
            <w:tcW w:w="0" w:type="auto"/>
            <w:hideMark/>
          </w:tcPr>
          <w:p w14:paraId="3B38FD53" w14:textId="77777777" w:rsidR="00FB676D" w:rsidRPr="00FB676D" w:rsidRDefault="00FB676D" w:rsidP="00FB676D">
            <w:pPr>
              <w:rPr>
                <w:lang w:val="nl-NL"/>
              </w:rPr>
            </w:pPr>
            <w:r w:rsidRPr="00FB676D">
              <w:rPr>
                <w:lang w:val="nl-NL"/>
              </w:rPr>
              <w:t>Slecht weer</w:t>
            </w:r>
          </w:p>
        </w:tc>
        <w:tc>
          <w:tcPr>
            <w:tcW w:w="0" w:type="auto"/>
            <w:hideMark/>
          </w:tcPr>
          <w:p w14:paraId="145B249C" w14:textId="77777777" w:rsidR="00FB676D" w:rsidRPr="00FB676D" w:rsidRDefault="00FB676D" w:rsidP="00FB676D">
            <w:pPr>
              <w:rPr>
                <w:lang w:val="nl-NL"/>
              </w:rPr>
            </w:pPr>
            <w:r w:rsidRPr="00FB676D">
              <w:rPr>
                <w:lang w:val="nl-NL"/>
              </w:rPr>
              <w:t>5/10</w:t>
            </w:r>
          </w:p>
        </w:tc>
        <w:tc>
          <w:tcPr>
            <w:tcW w:w="0" w:type="auto"/>
            <w:hideMark/>
          </w:tcPr>
          <w:p w14:paraId="079824C8" w14:textId="77777777" w:rsidR="00FB676D" w:rsidRPr="00FB676D" w:rsidRDefault="00FB676D" w:rsidP="00FB676D">
            <w:pPr>
              <w:rPr>
                <w:lang w:val="nl-NL"/>
              </w:rPr>
            </w:pPr>
            <w:r w:rsidRPr="00FB676D">
              <w:rPr>
                <w:lang w:val="nl-NL"/>
              </w:rPr>
              <w:t>50%</w:t>
            </w:r>
          </w:p>
        </w:tc>
        <w:tc>
          <w:tcPr>
            <w:tcW w:w="0" w:type="auto"/>
            <w:hideMark/>
          </w:tcPr>
          <w:p w14:paraId="72C7B14B" w14:textId="77777777" w:rsidR="00FB676D" w:rsidRPr="00FB676D" w:rsidRDefault="00FB676D" w:rsidP="00FB676D">
            <w:pPr>
              <w:rPr>
                <w:lang w:val="nl-NL"/>
              </w:rPr>
            </w:pPr>
            <w:r w:rsidRPr="00FB676D">
              <w:rPr>
                <w:lang w:val="nl-NL"/>
              </w:rPr>
              <w:t>Tent voorzien</w:t>
            </w:r>
          </w:p>
        </w:tc>
      </w:tr>
      <w:tr w:rsidR="00FB676D" w:rsidRPr="00FB676D" w14:paraId="685A1D2F" w14:textId="77777777" w:rsidTr="00293878">
        <w:trPr>
          <w:trHeight w:val="611"/>
        </w:trPr>
        <w:tc>
          <w:tcPr>
            <w:tcW w:w="0" w:type="auto"/>
          </w:tcPr>
          <w:p w14:paraId="266B9B38" w14:textId="77777777" w:rsidR="00FB676D" w:rsidRPr="00FB676D" w:rsidRDefault="00FB676D" w:rsidP="00FB676D">
            <w:pPr>
              <w:rPr>
                <w:lang w:val="nl-NL"/>
              </w:rPr>
            </w:pPr>
            <w:r w:rsidRPr="00FB676D">
              <w:rPr>
                <w:lang w:val="nl-NL"/>
              </w:rPr>
              <w:t>…</w:t>
            </w:r>
          </w:p>
        </w:tc>
        <w:tc>
          <w:tcPr>
            <w:tcW w:w="0" w:type="auto"/>
          </w:tcPr>
          <w:p w14:paraId="092E8432" w14:textId="77777777" w:rsidR="00FB676D" w:rsidRPr="00FB676D" w:rsidRDefault="00FB676D" w:rsidP="00FB676D">
            <w:pPr>
              <w:rPr>
                <w:lang w:val="nl-NL"/>
              </w:rPr>
            </w:pPr>
            <w:r w:rsidRPr="00FB676D">
              <w:rPr>
                <w:lang w:val="nl-NL"/>
              </w:rPr>
              <w:t>…</w:t>
            </w:r>
          </w:p>
        </w:tc>
        <w:tc>
          <w:tcPr>
            <w:tcW w:w="0" w:type="auto"/>
          </w:tcPr>
          <w:p w14:paraId="58922544" w14:textId="77777777" w:rsidR="00FB676D" w:rsidRPr="00FB676D" w:rsidRDefault="00FB676D" w:rsidP="00FB676D">
            <w:pPr>
              <w:rPr>
                <w:lang w:val="nl-NL"/>
              </w:rPr>
            </w:pPr>
            <w:r w:rsidRPr="00FB676D">
              <w:rPr>
                <w:lang w:val="nl-NL"/>
              </w:rPr>
              <w:t>…</w:t>
            </w:r>
          </w:p>
        </w:tc>
        <w:tc>
          <w:tcPr>
            <w:tcW w:w="0" w:type="auto"/>
          </w:tcPr>
          <w:p w14:paraId="79AC76E5" w14:textId="77777777" w:rsidR="00FB676D" w:rsidRPr="00FB676D" w:rsidRDefault="00FB676D" w:rsidP="00FB676D">
            <w:pPr>
              <w:rPr>
                <w:lang w:val="nl-NL"/>
              </w:rPr>
            </w:pPr>
            <w:r w:rsidRPr="00FB676D">
              <w:rPr>
                <w:lang w:val="nl-NL"/>
              </w:rPr>
              <w:t>…</w:t>
            </w:r>
          </w:p>
        </w:tc>
      </w:tr>
    </w:tbl>
    <w:p w14:paraId="641E86CA" w14:textId="6F4F0568" w:rsidR="00FB676D" w:rsidRPr="00FB676D" w:rsidRDefault="00FB676D" w:rsidP="00FB676D">
      <w:pPr>
        <w:pStyle w:val="Kop1"/>
      </w:pPr>
      <w:r w:rsidRPr="00FB676D">
        <w:t xml:space="preserve">Hoe zorgen we voor </w:t>
      </w:r>
      <w:r w:rsidR="000C0E56">
        <w:t>duurzaamheid</w:t>
      </w:r>
      <w:r w:rsidRPr="00FB676D">
        <w:t xml:space="preserve"> tijdens het </w:t>
      </w:r>
      <w:r w:rsidR="000C0E56">
        <w:t>weekend</w:t>
      </w:r>
      <w:r w:rsidRPr="00FB676D">
        <w:t>?</w:t>
      </w:r>
    </w:p>
    <w:p w14:paraId="0225D0BF" w14:textId="77777777" w:rsidR="00FB676D" w:rsidRPr="00FB676D" w:rsidRDefault="00FB676D" w:rsidP="006E207C">
      <w:pPr>
        <w:numPr>
          <w:ilvl w:val="0"/>
          <w:numId w:val="42"/>
        </w:numPr>
        <w:rPr>
          <w:lang w:val="nl-NL"/>
        </w:rPr>
      </w:pPr>
      <w:r w:rsidRPr="00FB676D">
        <w:rPr>
          <w:lang w:val="nl-NL"/>
        </w:rPr>
        <w:t>Herbruikbare bekers</w:t>
      </w:r>
    </w:p>
    <w:p w14:paraId="7FC5EF4C" w14:textId="77777777" w:rsidR="00FB676D" w:rsidRPr="00FB676D" w:rsidRDefault="00FB676D" w:rsidP="006E207C">
      <w:pPr>
        <w:numPr>
          <w:ilvl w:val="0"/>
          <w:numId w:val="42"/>
        </w:numPr>
        <w:rPr>
          <w:lang w:val="nl-NL"/>
        </w:rPr>
      </w:pPr>
      <w:r w:rsidRPr="00FB676D">
        <w:rPr>
          <w:lang w:val="nl-NL"/>
        </w:rPr>
        <w:t>Lokale voeding</w:t>
      </w:r>
    </w:p>
    <w:p w14:paraId="677A347D" w14:textId="77777777" w:rsidR="00FB676D" w:rsidRPr="00FB676D" w:rsidRDefault="00FB676D" w:rsidP="006E207C">
      <w:pPr>
        <w:numPr>
          <w:ilvl w:val="0"/>
          <w:numId w:val="42"/>
        </w:numPr>
        <w:rPr>
          <w:lang w:val="nl-NL"/>
        </w:rPr>
      </w:pPr>
      <w:r w:rsidRPr="00FB676D">
        <w:rPr>
          <w:lang w:val="nl-NL"/>
        </w:rPr>
        <w:t>Afvalbeheer</w:t>
      </w:r>
    </w:p>
    <w:p w14:paraId="563C962C" w14:textId="77777777" w:rsidR="00FB676D" w:rsidRPr="00FB676D" w:rsidRDefault="00FB676D" w:rsidP="006E207C">
      <w:pPr>
        <w:numPr>
          <w:ilvl w:val="0"/>
          <w:numId w:val="42"/>
        </w:numPr>
        <w:rPr>
          <w:lang w:val="nl-NL"/>
        </w:rPr>
      </w:pPr>
      <w:r w:rsidRPr="00FB676D">
        <w:rPr>
          <w:lang w:val="nl-NL"/>
        </w:rPr>
        <w:t>…</w:t>
      </w:r>
    </w:p>
    <w:p w14:paraId="6D59EC00" w14:textId="0F7D82C0" w:rsidR="00FB676D" w:rsidRPr="00FB676D" w:rsidRDefault="000C0E56" w:rsidP="00FB676D">
      <w:pPr>
        <w:pStyle w:val="Kop1"/>
      </w:pPr>
      <w:r>
        <w:t>Planning</w:t>
      </w:r>
    </w:p>
    <w:p w14:paraId="6997950D" w14:textId="77777777" w:rsidR="00131D50" w:rsidRDefault="00131D50" w:rsidP="00FB676D">
      <w:pPr>
        <w:rPr>
          <w:lang w:val="nl-NL"/>
        </w:rPr>
      </w:pPr>
    </w:p>
    <w:p w14:paraId="2DBFA9EC" w14:textId="2BD6C6DB" w:rsidR="00FB676D" w:rsidRPr="00131D50" w:rsidRDefault="00FB676D" w:rsidP="00FB676D">
      <w:pPr>
        <w:rPr>
          <w:lang w:val="nl-NL"/>
        </w:rPr>
      </w:pPr>
      <w:r w:rsidRPr="00131D50">
        <w:rPr>
          <w:lang w:val="nl-NL"/>
        </w:rPr>
        <w:t>Dit is een voorbeeld om te laten zien hoe een planning er kan uitzien deze is nog niet volledig en kan aangepast worden naar de noden van jouw afdeling.</w:t>
      </w:r>
    </w:p>
    <w:p w14:paraId="0CFA5F67" w14:textId="77777777" w:rsidR="00131D50" w:rsidRDefault="00131D50" w:rsidP="00FB676D">
      <w:pPr>
        <w:rPr>
          <w:b/>
          <w:bCs/>
          <w:lang w:val="nl-NL"/>
        </w:rPr>
      </w:pPr>
    </w:p>
    <w:p w14:paraId="0E782DD8" w14:textId="6490053E" w:rsidR="00131D50" w:rsidRDefault="00131D50" w:rsidP="00FB676D">
      <w:pPr>
        <w:rPr>
          <w:b/>
          <w:bCs/>
          <w:lang w:val="nl-NL"/>
        </w:rPr>
      </w:pPr>
      <w:r>
        <w:rPr>
          <w:b/>
          <w:bCs/>
          <w:lang w:val="nl-NL"/>
        </w:rPr>
        <w:t xml:space="preserve">Bekijk ook zeker de KLJ Checklist voor evenementen zodat je alles in orde hebt gemaakt. </w:t>
      </w:r>
    </w:p>
    <w:p w14:paraId="06EAC596" w14:textId="77777777" w:rsidR="00FB676D" w:rsidRPr="00FB676D" w:rsidRDefault="00FB676D" w:rsidP="00FB676D">
      <w:pPr>
        <w:rPr>
          <w:b/>
          <w:bCs/>
          <w:lang w:val="nl-NL"/>
        </w:rPr>
      </w:pPr>
    </w:p>
    <w:p w14:paraId="2CE68832" w14:textId="77777777" w:rsidR="00FB676D" w:rsidRPr="00FB676D" w:rsidRDefault="00FB676D" w:rsidP="00FB676D">
      <w:pPr>
        <w:pStyle w:val="Kop2"/>
      </w:pPr>
      <w:r w:rsidRPr="00FB676D">
        <w:t xml:space="preserve">Voorbereiding </w:t>
      </w:r>
    </w:p>
    <w:p w14:paraId="2303A841" w14:textId="77777777" w:rsidR="00FB676D" w:rsidRPr="00FB676D" w:rsidRDefault="00FB676D" w:rsidP="00FB676D">
      <w:pPr>
        <w:rPr>
          <w:lang w:val="nl-NL"/>
        </w:rPr>
      </w:pPr>
    </w:p>
    <w:tbl>
      <w:tblPr>
        <w:tblStyle w:val="Tabelrasterlicht"/>
        <w:tblW w:w="9068" w:type="dxa"/>
        <w:tblLook w:val="04A0" w:firstRow="1" w:lastRow="0" w:firstColumn="1" w:lastColumn="0" w:noHBand="0" w:noVBand="1"/>
      </w:tblPr>
      <w:tblGrid>
        <w:gridCol w:w="2547"/>
        <w:gridCol w:w="3827"/>
        <w:gridCol w:w="2694"/>
      </w:tblGrid>
      <w:tr w:rsidR="00FB676D" w:rsidRPr="00FB676D" w14:paraId="1C19C68C" w14:textId="77777777" w:rsidTr="000C0E56">
        <w:trPr>
          <w:trHeight w:val="189"/>
        </w:trPr>
        <w:tc>
          <w:tcPr>
            <w:tcW w:w="2547" w:type="dxa"/>
            <w:shd w:val="clear" w:color="auto" w:fill="9BBB59" w:themeFill="accent3"/>
            <w:hideMark/>
          </w:tcPr>
          <w:p w14:paraId="5E5A8108" w14:textId="77777777" w:rsidR="00FB676D" w:rsidRPr="000C0E56" w:rsidRDefault="00FB676D" w:rsidP="00FB676D">
            <w:pPr>
              <w:rPr>
                <w:b/>
                <w:bCs/>
                <w:color w:val="FFFFFF" w:themeColor="background1"/>
                <w:lang w:val="nl-NL"/>
              </w:rPr>
            </w:pPr>
            <w:r w:rsidRPr="000C0E56">
              <w:rPr>
                <w:b/>
                <w:bCs/>
                <w:color w:val="FFFFFF" w:themeColor="background1"/>
                <w:lang w:val="nl-NL"/>
              </w:rPr>
              <w:t>Periode</w:t>
            </w:r>
          </w:p>
        </w:tc>
        <w:tc>
          <w:tcPr>
            <w:tcW w:w="3827" w:type="dxa"/>
            <w:shd w:val="clear" w:color="auto" w:fill="9BBB59" w:themeFill="accent3"/>
            <w:hideMark/>
          </w:tcPr>
          <w:p w14:paraId="5114EB51" w14:textId="77777777" w:rsidR="00FB676D" w:rsidRPr="000C0E56" w:rsidRDefault="00FB676D" w:rsidP="00FB676D">
            <w:pPr>
              <w:rPr>
                <w:b/>
                <w:bCs/>
                <w:color w:val="FFFFFF" w:themeColor="background1"/>
                <w:lang w:val="nl-NL"/>
              </w:rPr>
            </w:pPr>
            <w:r w:rsidRPr="000C0E56">
              <w:rPr>
                <w:b/>
                <w:bCs/>
                <w:color w:val="FFFFFF" w:themeColor="background1"/>
                <w:lang w:val="nl-NL"/>
              </w:rPr>
              <w:t>Wat</w:t>
            </w:r>
          </w:p>
        </w:tc>
        <w:tc>
          <w:tcPr>
            <w:tcW w:w="2694" w:type="dxa"/>
            <w:shd w:val="clear" w:color="auto" w:fill="9BBB59" w:themeFill="accent3"/>
            <w:hideMark/>
          </w:tcPr>
          <w:p w14:paraId="2A947358" w14:textId="77777777" w:rsidR="00FB676D" w:rsidRPr="000C0E56" w:rsidRDefault="00FB676D" w:rsidP="00FB676D">
            <w:pPr>
              <w:rPr>
                <w:b/>
                <w:bCs/>
                <w:color w:val="FFFFFF" w:themeColor="background1"/>
                <w:lang w:val="nl-NL"/>
              </w:rPr>
            </w:pPr>
            <w:r w:rsidRPr="000C0E56">
              <w:rPr>
                <w:b/>
                <w:bCs/>
                <w:color w:val="FFFFFF" w:themeColor="background1"/>
                <w:lang w:val="nl-NL"/>
              </w:rPr>
              <w:t>Wie</w:t>
            </w:r>
          </w:p>
        </w:tc>
      </w:tr>
      <w:tr w:rsidR="00FB676D" w:rsidRPr="00FB676D" w14:paraId="51B7CF24" w14:textId="77777777" w:rsidTr="00293878">
        <w:trPr>
          <w:trHeight w:val="636"/>
        </w:trPr>
        <w:tc>
          <w:tcPr>
            <w:tcW w:w="2547" w:type="dxa"/>
            <w:hideMark/>
          </w:tcPr>
          <w:p w14:paraId="23E29897" w14:textId="77777777" w:rsidR="00FB676D" w:rsidRPr="00FB676D" w:rsidRDefault="00FB676D" w:rsidP="00FB676D">
            <w:pPr>
              <w:rPr>
                <w:lang w:val="nl-NL"/>
              </w:rPr>
            </w:pPr>
            <w:r w:rsidRPr="00FB676D">
              <w:rPr>
                <w:lang w:val="nl-NL"/>
              </w:rPr>
              <w:t>8 maanden op voorhand</w:t>
            </w:r>
          </w:p>
        </w:tc>
        <w:tc>
          <w:tcPr>
            <w:tcW w:w="3827" w:type="dxa"/>
            <w:hideMark/>
          </w:tcPr>
          <w:p w14:paraId="4704A761" w14:textId="77777777" w:rsidR="00FB676D" w:rsidRPr="00FB676D" w:rsidRDefault="00FB676D" w:rsidP="00FB676D">
            <w:pPr>
              <w:rPr>
                <w:lang w:val="nl-NL"/>
              </w:rPr>
            </w:pPr>
            <w:r w:rsidRPr="00FB676D">
              <w:rPr>
                <w:lang w:val="nl-NL"/>
              </w:rPr>
              <w:t>Datum vastleggen</w:t>
            </w:r>
          </w:p>
        </w:tc>
        <w:tc>
          <w:tcPr>
            <w:tcW w:w="2694" w:type="dxa"/>
            <w:hideMark/>
          </w:tcPr>
          <w:p w14:paraId="18961BDE" w14:textId="77777777" w:rsidR="00FB676D" w:rsidRPr="00FB676D" w:rsidRDefault="00FB676D" w:rsidP="00FB676D">
            <w:pPr>
              <w:rPr>
                <w:lang w:val="nl-NL"/>
              </w:rPr>
            </w:pPr>
            <w:r w:rsidRPr="00FB676D">
              <w:rPr>
                <w:lang w:val="nl-NL"/>
              </w:rPr>
              <w:t>…</w:t>
            </w:r>
          </w:p>
        </w:tc>
      </w:tr>
      <w:tr w:rsidR="00FB676D" w:rsidRPr="00FB676D" w14:paraId="01B5C462" w14:textId="77777777" w:rsidTr="00293878">
        <w:trPr>
          <w:trHeight w:val="636"/>
        </w:trPr>
        <w:tc>
          <w:tcPr>
            <w:tcW w:w="2547" w:type="dxa"/>
            <w:hideMark/>
          </w:tcPr>
          <w:p w14:paraId="13927A76" w14:textId="77777777" w:rsidR="00FB676D" w:rsidRPr="00FB676D" w:rsidRDefault="00FB676D" w:rsidP="00FB676D">
            <w:pPr>
              <w:rPr>
                <w:lang w:val="nl-NL"/>
              </w:rPr>
            </w:pPr>
            <w:r w:rsidRPr="00FB676D">
              <w:rPr>
                <w:lang w:val="nl-NL"/>
              </w:rPr>
              <w:t>6 maanden</w:t>
            </w:r>
          </w:p>
        </w:tc>
        <w:tc>
          <w:tcPr>
            <w:tcW w:w="3827" w:type="dxa"/>
            <w:hideMark/>
          </w:tcPr>
          <w:p w14:paraId="7570C74C" w14:textId="77777777" w:rsidR="00FB676D" w:rsidRPr="00FB676D" w:rsidRDefault="00FB676D" w:rsidP="00FB676D">
            <w:pPr>
              <w:rPr>
                <w:lang w:val="nl-NL"/>
              </w:rPr>
            </w:pPr>
            <w:r w:rsidRPr="00FB676D">
              <w:rPr>
                <w:lang w:val="nl-NL"/>
              </w:rPr>
              <w:t>Programma bepalen</w:t>
            </w:r>
          </w:p>
        </w:tc>
        <w:tc>
          <w:tcPr>
            <w:tcW w:w="2694" w:type="dxa"/>
            <w:hideMark/>
          </w:tcPr>
          <w:p w14:paraId="029AA4ED" w14:textId="77777777" w:rsidR="00FB676D" w:rsidRPr="00FB676D" w:rsidRDefault="00FB676D" w:rsidP="00FB676D">
            <w:pPr>
              <w:rPr>
                <w:lang w:val="nl-NL"/>
              </w:rPr>
            </w:pPr>
            <w:r w:rsidRPr="00FB676D">
              <w:rPr>
                <w:lang w:val="nl-NL"/>
              </w:rPr>
              <w:t>…</w:t>
            </w:r>
          </w:p>
        </w:tc>
      </w:tr>
      <w:tr w:rsidR="00FB676D" w:rsidRPr="00FB676D" w14:paraId="69C2EF20" w14:textId="77777777" w:rsidTr="00293878">
        <w:trPr>
          <w:trHeight w:val="636"/>
        </w:trPr>
        <w:tc>
          <w:tcPr>
            <w:tcW w:w="2547" w:type="dxa"/>
            <w:hideMark/>
          </w:tcPr>
          <w:p w14:paraId="353BA47E" w14:textId="77777777" w:rsidR="00FB676D" w:rsidRPr="00FB676D" w:rsidRDefault="00FB676D" w:rsidP="00FB676D">
            <w:pPr>
              <w:rPr>
                <w:lang w:val="nl-NL"/>
              </w:rPr>
            </w:pPr>
            <w:r w:rsidRPr="00FB676D">
              <w:rPr>
                <w:lang w:val="nl-NL"/>
              </w:rPr>
              <w:t>3 maanden</w:t>
            </w:r>
          </w:p>
        </w:tc>
        <w:tc>
          <w:tcPr>
            <w:tcW w:w="3827" w:type="dxa"/>
            <w:hideMark/>
          </w:tcPr>
          <w:p w14:paraId="4C224BC9" w14:textId="77777777" w:rsidR="00FB676D" w:rsidRPr="00FB676D" w:rsidRDefault="00FB676D" w:rsidP="00FB676D">
            <w:pPr>
              <w:rPr>
                <w:lang w:val="nl-NL"/>
              </w:rPr>
            </w:pPr>
            <w:r w:rsidRPr="00FB676D">
              <w:rPr>
                <w:lang w:val="nl-NL"/>
              </w:rPr>
              <w:t>Oud-leden/leiding contacteren</w:t>
            </w:r>
          </w:p>
        </w:tc>
        <w:tc>
          <w:tcPr>
            <w:tcW w:w="2694" w:type="dxa"/>
            <w:hideMark/>
          </w:tcPr>
          <w:p w14:paraId="5AC2444C" w14:textId="77777777" w:rsidR="00FB676D" w:rsidRPr="00FB676D" w:rsidRDefault="00FB676D" w:rsidP="00FB676D">
            <w:pPr>
              <w:rPr>
                <w:lang w:val="nl-NL"/>
              </w:rPr>
            </w:pPr>
            <w:r w:rsidRPr="00FB676D">
              <w:rPr>
                <w:lang w:val="nl-NL"/>
              </w:rPr>
              <w:t>…</w:t>
            </w:r>
          </w:p>
        </w:tc>
      </w:tr>
      <w:tr w:rsidR="00FB676D" w:rsidRPr="00FB676D" w14:paraId="4A069E25" w14:textId="77777777" w:rsidTr="00293878">
        <w:trPr>
          <w:trHeight w:val="624"/>
        </w:trPr>
        <w:tc>
          <w:tcPr>
            <w:tcW w:w="2547" w:type="dxa"/>
            <w:hideMark/>
          </w:tcPr>
          <w:p w14:paraId="765C7E75" w14:textId="77777777" w:rsidR="00FB676D" w:rsidRPr="00FB676D" w:rsidRDefault="00FB676D" w:rsidP="00FB676D">
            <w:pPr>
              <w:rPr>
                <w:lang w:val="nl-NL"/>
              </w:rPr>
            </w:pPr>
            <w:r w:rsidRPr="00FB676D">
              <w:rPr>
                <w:lang w:val="nl-NL"/>
              </w:rPr>
              <w:t>3 maanden</w:t>
            </w:r>
          </w:p>
        </w:tc>
        <w:tc>
          <w:tcPr>
            <w:tcW w:w="3827" w:type="dxa"/>
            <w:hideMark/>
          </w:tcPr>
          <w:p w14:paraId="556C348E" w14:textId="77777777" w:rsidR="00FB676D" w:rsidRPr="00FB676D" w:rsidRDefault="00FB676D" w:rsidP="00FB676D">
            <w:pPr>
              <w:rPr>
                <w:lang w:val="nl-NL"/>
              </w:rPr>
            </w:pPr>
            <w:r w:rsidRPr="00FB676D">
              <w:rPr>
                <w:lang w:val="nl-NL"/>
              </w:rPr>
              <w:t>Promo starten</w:t>
            </w:r>
          </w:p>
        </w:tc>
        <w:tc>
          <w:tcPr>
            <w:tcW w:w="2694" w:type="dxa"/>
            <w:hideMark/>
          </w:tcPr>
          <w:p w14:paraId="33291490" w14:textId="77777777" w:rsidR="00FB676D" w:rsidRPr="00FB676D" w:rsidRDefault="00FB676D" w:rsidP="00FB676D">
            <w:pPr>
              <w:rPr>
                <w:lang w:val="nl-NL"/>
              </w:rPr>
            </w:pPr>
            <w:r w:rsidRPr="00FB676D">
              <w:rPr>
                <w:lang w:val="nl-NL"/>
              </w:rPr>
              <w:t>…</w:t>
            </w:r>
          </w:p>
        </w:tc>
      </w:tr>
      <w:tr w:rsidR="00FB676D" w:rsidRPr="00FB676D" w14:paraId="5818D204" w14:textId="77777777" w:rsidTr="00293878">
        <w:trPr>
          <w:trHeight w:val="636"/>
        </w:trPr>
        <w:tc>
          <w:tcPr>
            <w:tcW w:w="2547" w:type="dxa"/>
            <w:hideMark/>
          </w:tcPr>
          <w:p w14:paraId="7AEDD65E" w14:textId="77777777" w:rsidR="00FB676D" w:rsidRPr="00FB676D" w:rsidRDefault="00FB676D" w:rsidP="00FB676D">
            <w:pPr>
              <w:rPr>
                <w:lang w:val="nl-NL"/>
              </w:rPr>
            </w:pPr>
            <w:r w:rsidRPr="00FB676D">
              <w:rPr>
                <w:lang w:val="nl-NL"/>
              </w:rPr>
              <w:t>2 maanden</w:t>
            </w:r>
          </w:p>
        </w:tc>
        <w:tc>
          <w:tcPr>
            <w:tcW w:w="3827" w:type="dxa"/>
            <w:hideMark/>
          </w:tcPr>
          <w:p w14:paraId="1145C7B1" w14:textId="77777777" w:rsidR="00FB676D" w:rsidRPr="00FB676D" w:rsidRDefault="00FB676D" w:rsidP="00FB676D">
            <w:pPr>
              <w:rPr>
                <w:lang w:val="nl-NL"/>
              </w:rPr>
            </w:pPr>
            <w:r w:rsidRPr="00FB676D">
              <w:rPr>
                <w:lang w:val="nl-NL"/>
              </w:rPr>
              <w:t>Praktische zaken regelen</w:t>
            </w:r>
          </w:p>
        </w:tc>
        <w:tc>
          <w:tcPr>
            <w:tcW w:w="2694" w:type="dxa"/>
            <w:hideMark/>
          </w:tcPr>
          <w:p w14:paraId="3D0A8839" w14:textId="77777777" w:rsidR="00FB676D" w:rsidRPr="00FB676D" w:rsidRDefault="00FB676D" w:rsidP="00FB676D">
            <w:pPr>
              <w:rPr>
                <w:lang w:val="nl-NL"/>
              </w:rPr>
            </w:pPr>
            <w:r w:rsidRPr="00FB676D">
              <w:rPr>
                <w:lang w:val="nl-NL"/>
              </w:rPr>
              <w:t>…</w:t>
            </w:r>
          </w:p>
        </w:tc>
      </w:tr>
      <w:tr w:rsidR="00FB676D" w:rsidRPr="00FB676D" w14:paraId="623D0AEE" w14:textId="77777777" w:rsidTr="00293878">
        <w:trPr>
          <w:trHeight w:val="636"/>
        </w:trPr>
        <w:tc>
          <w:tcPr>
            <w:tcW w:w="2547" w:type="dxa"/>
            <w:hideMark/>
          </w:tcPr>
          <w:p w14:paraId="4B3DBF17" w14:textId="77777777" w:rsidR="00FB676D" w:rsidRPr="00FB676D" w:rsidRDefault="00FB676D" w:rsidP="00FB676D">
            <w:pPr>
              <w:rPr>
                <w:lang w:val="nl-NL"/>
              </w:rPr>
            </w:pPr>
            <w:r w:rsidRPr="00FB676D">
              <w:rPr>
                <w:lang w:val="nl-NL"/>
              </w:rPr>
              <w:t>Week zelf</w:t>
            </w:r>
          </w:p>
        </w:tc>
        <w:tc>
          <w:tcPr>
            <w:tcW w:w="3827" w:type="dxa"/>
            <w:hideMark/>
          </w:tcPr>
          <w:p w14:paraId="1AD8B4D1" w14:textId="77777777" w:rsidR="00FB676D" w:rsidRPr="00FB676D" w:rsidRDefault="00FB676D" w:rsidP="00FB676D">
            <w:pPr>
              <w:rPr>
                <w:lang w:val="nl-NL"/>
              </w:rPr>
            </w:pPr>
            <w:r w:rsidRPr="00FB676D">
              <w:rPr>
                <w:lang w:val="nl-NL"/>
              </w:rPr>
              <w:t>Laatste checks</w:t>
            </w:r>
          </w:p>
        </w:tc>
        <w:tc>
          <w:tcPr>
            <w:tcW w:w="2694" w:type="dxa"/>
            <w:hideMark/>
          </w:tcPr>
          <w:p w14:paraId="069D7924" w14:textId="77777777" w:rsidR="00FB676D" w:rsidRPr="00FB676D" w:rsidRDefault="00FB676D" w:rsidP="00FB676D">
            <w:pPr>
              <w:rPr>
                <w:lang w:val="nl-NL"/>
              </w:rPr>
            </w:pPr>
            <w:r w:rsidRPr="00FB676D">
              <w:rPr>
                <w:lang w:val="nl-NL"/>
              </w:rPr>
              <w:t>…</w:t>
            </w:r>
          </w:p>
        </w:tc>
      </w:tr>
    </w:tbl>
    <w:p w14:paraId="5AD936C8" w14:textId="77777777" w:rsidR="00FB676D" w:rsidRDefault="00FB676D" w:rsidP="00FB676D">
      <w:pPr>
        <w:rPr>
          <w:lang w:val="nl-NL"/>
        </w:rPr>
      </w:pPr>
    </w:p>
    <w:p w14:paraId="6BF4AF01" w14:textId="77777777" w:rsidR="000C0E56" w:rsidRDefault="000C0E56" w:rsidP="00FB676D">
      <w:pPr>
        <w:rPr>
          <w:lang w:val="nl-NL"/>
        </w:rPr>
      </w:pPr>
    </w:p>
    <w:p w14:paraId="58824804" w14:textId="77777777" w:rsidR="000C0E56" w:rsidRDefault="000C0E56" w:rsidP="00FB676D">
      <w:pPr>
        <w:rPr>
          <w:lang w:val="nl-NL"/>
        </w:rPr>
      </w:pPr>
    </w:p>
    <w:p w14:paraId="541D76CE" w14:textId="77777777" w:rsidR="000C0E56" w:rsidRDefault="000C0E56" w:rsidP="00FB676D">
      <w:pPr>
        <w:rPr>
          <w:lang w:val="nl-NL"/>
        </w:rPr>
      </w:pPr>
    </w:p>
    <w:p w14:paraId="4D0E1737" w14:textId="77777777" w:rsidR="000C0E56" w:rsidRDefault="000C0E56" w:rsidP="00FB676D">
      <w:pPr>
        <w:rPr>
          <w:lang w:val="nl-NL"/>
        </w:rPr>
      </w:pPr>
    </w:p>
    <w:p w14:paraId="26A62D4B" w14:textId="77777777" w:rsidR="000C0E56" w:rsidRDefault="000C0E56" w:rsidP="00FB676D">
      <w:pPr>
        <w:rPr>
          <w:lang w:val="nl-NL"/>
        </w:rPr>
      </w:pPr>
    </w:p>
    <w:p w14:paraId="202C3655" w14:textId="77777777" w:rsidR="000C0E56" w:rsidRDefault="000C0E56" w:rsidP="00FB676D">
      <w:pPr>
        <w:rPr>
          <w:lang w:val="nl-NL"/>
        </w:rPr>
      </w:pPr>
    </w:p>
    <w:p w14:paraId="6B9D9E71" w14:textId="77777777" w:rsidR="000C0E56" w:rsidRDefault="000C0E56" w:rsidP="00FB676D">
      <w:pPr>
        <w:rPr>
          <w:lang w:val="nl-NL"/>
        </w:rPr>
      </w:pPr>
    </w:p>
    <w:p w14:paraId="23985EA4" w14:textId="77777777" w:rsidR="000C0E56" w:rsidRDefault="000C0E56" w:rsidP="00FB676D">
      <w:pPr>
        <w:rPr>
          <w:lang w:val="nl-NL"/>
        </w:rPr>
      </w:pPr>
    </w:p>
    <w:p w14:paraId="57619B90" w14:textId="77777777" w:rsidR="000C0E56" w:rsidRPr="00FB676D" w:rsidRDefault="000C0E56" w:rsidP="00FB676D">
      <w:pPr>
        <w:rPr>
          <w:lang w:val="nl-NL"/>
        </w:rPr>
      </w:pPr>
    </w:p>
    <w:p w14:paraId="5A178D31" w14:textId="77777777" w:rsidR="00FB676D" w:rsidRPr="00FB676D" w:rsidRDefault="00FB676D" w:rsidP="00FB676D">
      <w:pPr>
        <w:pStyle w:val="Kop2"/>
      </w:pPr>
      <w:r w:rsidRPr="00FB676D">
        <w:lastRenderedPageBreak/>
        <w:t>Vrijdag (Opstart)</w:t>
      </w:r>
    </w:p>
    <w:p w14:paraId="54907847" w14:textId="77777777" w:rsidR="00FB676D" w:rsidRPr="00FB676D" w:rsidRDefault="00FB676D" w:rsidP="00FB676D">
      <w:pPr>
        <w:rPr>
          <w:lang w:val="nl-NL"/>
        </w:rPr>
      </w:pPr>
    </w:p>
    <w:tbl>
      <w:tblPr>
        <w:tblStyle w:val="Tabelrasterlicht"/>
        <w:tblW w:w="9073" w:type="dxa"/>
        <w:tblLook w:val="04A0" w:firstRow="1" w:lastRow="0" w:firstColumn="1" w:lastColumn="0" w:noHBand="0" w:noVBand="1"/>
      </w:tblPr>
      <w:tblGrid>
        <w:gridCol w:w="2479"/>
        <w:gridCol w:w="3895"/>
        <w:gridCol w:w="2699"/>
      </w:tblGrid>
      <w:tr w:rsidR="00FB676D" w:rsidRPr="00FB676D" w14:paraId="01FC77C0" w14:textId="77777777" w:rsidTr="000C0E56">
        <w:trPr>
          <w:trHeight w:val="193"/>
        </w:trPr>
        <w:tc>
          <w:tcPr>
            <w:tcW w:w="0" w:type="auto"/>
            <w:shd w:val="clear" w:color="auto" w:fill="9BBB59" w:themeFill="accent3"/>
            <w:hideMark/>
          </w:tcPr>
          <w:p w14:paraId="45630FB6" w14:textId="77777777" w:rsidR="00FB676D" w:rsidRPr="000C0E56" w:rsidRDefault="00FB676D" w:rsidP="00FB676D">
            <w:pPr>
              <w:rPr>
                <w:b/>
                <w:bCs/>
                <w:color w:val="FFFFFF" w:themeColor="background1"/>
                <w:lang w:val="nl-NL"/>
              </w:rPr>
            </w:pPr>
            <w:r w:rsidRPr="000C0E56">
              <w:rPr>
                <w:b/>
                <w:bCs/>
                <w:color w:val="FFFFFF" w:themeColor="background1"/>
                <w:lang w:val="nl-NL"/>
              </w:rPr>
              <w:t>Tijd</w:t>
            </w:r>
          </w:p>
        </w:tc>
        <w:tc>
          <w:tcPr>
            <w:tcW w:w="3895" w:type="dxa"/>
            <w:shd w:val="clear" w:color="auto" w:fill="9BBB59" w:themeFill="accent3"/>
            <w:hideMark/>
          </w:tcPr>
          <w:p w14:paraId="045EA3BE" w14:textId="77777777" w:rsidR="00FB676D" w:rsidRPr="000C0E56" w:rsidRDefault="00FB676D" w:rsidP="00FB676D">
            <w:pPr>
              <w:rPr>
                <w:b/>
                <w:bCs/>
                <w:color w:val="FFFFFF" w:themeColor="background1"/>
                <w:lang w:val="nl-NL"/>
              </w:rPr>
            </w:pPr>
            <w:r w:rsidRPr="000C0E56">
              <w:rPr>
                <w:b/>
                <w:bCs/>
                <w:color w:val="FFFFFF" w:themeColor="background1"/>
                <w:lang w:val="nl-NL"/>
              </w:rPr>
              <w:t>Activiteit</w:t>
            </w:r>
          </w:p>
        </w:tc>
        <w:tc>
          <w:tcPr>
            <w:tcW w:w="2699" w:type="dxa"/>
            <w:shd w:val="clear" w:color="auto" w:fill="9BBB59" w:themeFill="accent3"/>
            <w:hideMark/>
          </w:tcPr>
          <w:p w14:paraId="3DBC75B5" w14:textId="77777777" w:rsidR="00FB676D" w:rsidRPr="000C0E56" w:rsidRDefault="00FB676D" w:rsidP="00FB676D">
            <w:pPr>
              <w:rPr>
                <w:b/>
                <w:bCs/>
                <w:color w:val="FFFFFF" w:themeColor="background1"/>
                <w:lang w:val="nl-NL"/>
              </w:rPr>
            </w:pPr>
            <w:r w:rsidRPr="000C0E56">
              <w:rPr>
                <w:b/>
                <w:bCs/>
                <w:color w:val="FFFFFF" w:themeColor="background1"/>
                <w:lang w:val="nl-NL"/>
              </w:rPr>
              <w:t>Wie</w:t>
            </w:r>
          </w:p>
        </w:tc>
      </w:tr>
      <w:tr w:rsidR="00FB676D" w:rsidRPr="00FB676D" w14:paraId="3B5A0D11" w14:textId="77777777" w:rsidTr="00293878">
        <w:trPr>
          <w:trHeight w:val="638"/>
        </w:trPr>
        <w:tc>
          <w:tcPr>
            <w:tcW w:w="0" w:type="auto"/>
            <w:hideMark/>
          </w:tcPr>
          <w:p w14:paraId="4D8AAFCE" w14:textId="77777777" w:rsidR="00FB676D" w:rsidRPr="00FB676D" w:rsidRDefault="00FB676D" w:rsidP="00FB676D">
            <w:pPr>
              <w:rPr>
                <w:lang w:val="nl-NL"/>
              </w:rPr>
            </w:pPr>
            <w:r w:rsidRPr="00FB676D">
              <w:rPr>
                <w:lang w:val="nl-NL"/>
              </w:rPr>
              <w:t>16:00 – 18:00</w:t>
            </w:r>
          </w:p>
        </w:tc>
        <w:tc>
          <w:tcPr>
            <w:tcW w:w="3895" w:type="dxa"/>
            <w:hideMark/>
          </w:tcPr>
          <w:p w14:paraId="5C874E60" w14:textId="77777777" w:rsidR="00FB676D" w:rsidRPr="00FB676D" w:rsidRDefault="00FB676D" w:rsidP="00FB676D">
            <w:pPr>
              <w:rPr>
                <w:lang w:val="nl-NL"/>
              </w:rPr>
            </w:pPr>
            <w:r w:rsidRPr="00FB676D">
              <w:rPr>
                <w:lang w:val="nl-NL"/>
              </w:rPr>
              <w:t>Opbouw locatie</w:t>
            </w:r>
          </w:p>
        </w:tc>
        <w:tc>
          <w:tcPr>
            <w:tcW w:w="2699" w:type="dxa"/>
            <w:hideMark/>
          </w:tcPr>
          <w:p w14:paraId="4DD68FDE" w14:textId="77777777" w:rsidR="00FB676D" w:rsidRPr="00FB676D" w:rsidRDefault="00FB676D" w:rsidP="00FB676D">
            <w:pPr>
              <w:rPr>
                <w:lang w:val="nl-NL"/>
              </w:rPr>
            </w:pPr>
            <w:r w:rsidRPr="00FB676D">
              <w:rPr>
                <w:lang w:val="nl-NL"/>
              </w:rPr>
              <w:t>…</w:t>
            </w:r>
          </w:p>
        </w:tc>
      </w:tr>
      <w:tr w:rsidR="00FB676D" w:rsidRPr="00FB676D" w14:paraId="70F43DFA" w14:textId="77777777" w:rsidTr="00293878">
        <w:trPr>
          <w:trHeight w:val="638"/>
        </w:trPr>
        <w:tc>
          <w:tcPr>
            <w:tcW w:w="0" w:type="auto"/>
            <w:hideMark/>
          </w:tcPr>
          <w:p w14:paraId="08B421B7" w14:textId="77777777" w:rsidR="00FB676D" w:rsidRPr="00FB676D" w:rsidRDefault="00FB676D" w:rsidP="00FB676D">
            <w:pPr>
              <w:rPr>
                <w:lang w:val="nl-NL"/>
              </w:rPr>
            </w:pPr>
            <w:r w:rsidRPr="00FB676D">
              <w:rPr>
                <w:lang w:val="nl-NL"/>
              </w:rPr>
              <w:t>18:00 – 19:00</w:t>
            </w:r>
          </w:p>
        </w:tc>
        <w:tc>
          <w:tcPr>
            <w:tcW w:w="3895" w:type="dxa"/>
            <w:hideMark/>
          </w:tcPr>
          <w:p w14:paraId="017E2979" w14:textId="77777777" w:rsidR="00FB676D" w:rsidRPr="00FB676D" w:rsidRDefault="00FB676D" w:rsidP="00FB676D">
            <w:pPr>
              <w:rPr>
                <w:lang w:val="nl-NL"/>
              </w:rPr>
            </w:pPr>
            <w:r w:rsidRPr="00FB676D">
              <w:rPr>
                <w:lang w:val="nl-NL"/>
              </w:rPr>
              <w:t>Briefing medewerkers</w:t>
            </w:r>
          </w:p>
        </w:tc>
        <w:tc>
          <w:tcPr>
            <w:tcW w:w="2699" w:type="dxa"/>
            <w:hideMark/>
          </w:tcPr>
          <w:p w14:paraId="6009BF14" w14:textId="77777777" w:rsidR="00FB676D" w:rsidRPr="00FB676D" w:rsidRDefault="00FB676D" w:rsidP="00FB676D">
            <w:pPr>
              <w:rPr>
                <w:lang w:val="nl-NL"/>
              </w:rPr>
            </w:pPr>
            <w:r w:rsidRPr="00FB676D">
              <w:rPr>
                <w:lang w:val="nl-NL"/>
              </w:rPr>
              <w:t>…</w:t>
            </w:r>
          </w:p>
        </w:tc>
      </w:tr>
      <w:tr w:rsidR="00FB676D" w:rsidRPr="00FB676D" w14:paraId="531934FD" w14:textId="77777777" w:rsidTr="00293878">
        <w:trPr>
          <w:trHeight w:val="655"/>
        </w:trPr>
        <w:tc>
          <w:tcPr>
            <w:tcW w:w="0" w:type="auto"/>
            <w:hideMark/>
          </w:tcPr>
          <w:p w14:paraId="64FA91B6" w14:textId="77777777" w:rsidR="00FB676D" w:rsidRPr="00FB676D" w:rsidRDefault="00FB676D" w:rsidP="00FB676D">
            <w:pPr>
              <w:rPr>
                <w:lang w:val="nl-NL"/>
              </w:rPr>
            </w:pPr>
            <w:r w:rsidRPr="00FB676D">
              <w:rPr>
                <w:lang w:val="nl-NL"/>
              </w:rPr>
              <w:t>19:00 – 20:00</w:t>
            </w:r>
          </w:p>
        </w:tc>
        <w:tc>
          <w:tcPr>
            <w:tcW w:w="3895" w:type="dxa"/>
            <w:hideMark/>
          </w:tcPr>
          <w:p w14:paraId="7BB4D08D" w14:textId="77777777" w:rsidR="00FB676D" w:rsidRPr="00FB676D" w:rsidRDefault="00FB676D" w:rsidP="00FB676D">
            <w:pPr>
              <w:rPr>
                <w:lang w:val="nl-NL"/>
              </w:rPr>
            </w:pPr>
            <w:r w:rsidRPr="00FB676D">
              <w:rPr>
                <w:lang w:val="nl-NL"/>
              </w:rPr>
              <w:t>Ontvangst genodigden</w:t>
            </w:r>
          </w:p>
        </w:tc>
        <w:tc>
          <w:tcPr>
            <w:tcW w:w="2699" w:type="dxa"/>
            <w:hideMark/>
          </w:tcPr>
          <w:p w14:paraId="62B19E77" w14:textId="77777777" w:rsidR="00FB676D" w:rsidRPr="00FB676D" w:rsidRDefault="00FB676D" w:rsidP="00FB676D">
            <w:pPr>
              <w:rPr>
                <w:lang w:val="nl-NL"/>
              </w:rPr>
            </w:pPr>
            <w:r w:rsidRPr="00FB676D">
              <w:rPr>
                <w:lang w:val="nl-NL"/>
              </w:rPr>
              <w:t>…</w:t>
            </w:r>
          </w:p>
        </w:tc>
      </w:tr>
      <w:tr w:rsidR="00FB676D" w:rsidRPr="00FB676D" w14:paraId="722F2395" w14:textId="77777777" w:rsidTr="00293878">
        <w:trPr>
          <w:trHeight w:val="638"/>
        </w:trPr>
        <w:tc>
          <w:tcPr>
            <w:tcW w:w="0" w:type="auto"/>
            <w:hideMark/>
          </w:tcPr>
          <w:p w14:paraId="0912AE1F" w14:textId="77777777" w:rsidR="00FB676D" w:rsidRPr="00FB676D" w:rsidRDefault="00FB676D" w:rsidP="00FB676D">
            <w:pPr>
              <w:rPr>
                <w:lang w:val="nl-NL"/>
              </w:rPr>
            </w:pPr>
            <w:r w:rsidRPr="00FB676D">
              <w:rPr>
                <w:lang w:val="nl-NL"/>
              </w:rPr>
              <w:t>20:00 – 23:00</w:t>
            </w:r>
          </w:p>
        </w:tc>
        <w:tc>
          <w:tcPr>
            <w:tcW w:w="3895" w:type="dxa"/>
            <w:hideMark/>
          </w:tcPr>
          <w:p w14:paraId="2CAE976E" w14:textId="77777777" w:rsidR="00FB676D" w:rsidRPr="00FB676D" w:rsidRDefault="00FB676D" w:rsidP="00FB676D">
            <w:pPr>
              <w:rPr>
                <w:lang w:val="nl-NL"/>
              </w:rPr>
            </w:pPr>
            <w:r w:rsidRPr="00FB676D">
              <w:rPr>
                <w:lang w:val="nl-NL"/>
              </w:rPr>
              <w:t>Receptie + opening tentoonstelling</w:t>
            </w:r>
          </w:p>
        </w:tc>
        <w:tc>
          <w:tcPr>
            <w:tcW w:w="2699" w:type="dxa"/>
            <w:hideMark/>
          </w:tcPr>
          <w:p w14:paraId="40F42B55" w14:textId="77777777" w:rsidR="00FB676D" w:rsidRPr="00FB676D" w:rsidRDefault="00FB676D" w:rsidP="00FB676D">
            <w:pPr>
              <w:rPr>
                <w:lang w:val="nl-NL"/>
              </w:rPr>
            </w:pPr>
            <w:r w:rsidRPr="00FB676D">
              <w:rPr>
                <w:lang w:val="nl-NL"/>
              </w:rPr>
              <w:t>…</w:t>
            </w:r>
          </w:p>
        </w:tc>
      </w:tr>
      <w:tr w:rsidR="00FB676D" w:rsidRPr="00FB676D" w14:paraId="66709A9E" w14:textId="77777777" w:rsidTr="00293878">
        <w:trPr>
          <w:trHeight w:val="619"/>
        </w:trPr>
        <w:tc>
          <w:tcPr>
            <w:tcW w:w="0" w:type="auto"/>
            <w:hideMark/>
          </w:tcPr>
          <w:p w14:paraId="157504D1" w14:textId="77777777" w:rsidR="00FB676D" w:rsidRPr="00FB676D" w:rsidRDefault="00FB676D" w:rsidP="00FB676D">
            <w:pPr>
              <w:rPr>
                <w:lang w:val="nl-NL"/>
              </w:rPr>
            </w:pPr>
            <w:r w:rsidRPr="00FB676D">
              <w:rPr>
                <w:lang w:val="nl-NL"/>
              </w:rPr>
              <w:t>23:00 – 00:00</w:t>
            </w:r>
          </w:p>
        </w:tc>
        <w:tc>
          <w:tcPr>
            <w:tcW w:w="3895" w:type="dxa"/>
            <w:hideMark/>
          </w:tcPr>
          <w:p w14:paraId="454678CD" w14:textId="77777777" w:rsidR="00FB676D" w:rsidRPr="00FB676D" w:rsidRDefault="00FB676D" w:rsidP="00FB676D">
            <w:pPr>
              <w:rPr>
                <w:lang w:val="nl-NL"/>
              </w:rPr>
            </w:pPr>
            <w:r w:rsidRPr="00FB676D">
              <w:rPr>
                <w:lang w:val="nl-NL"/>
              </w:rPr>
              <w:t>Afsluiting + opruim</w:t>
            </w:r>
          </w:p>
        </w:tc>
        <w:tc>
          <w:tcPr>
            <w:tcW w:w="2699" w:type="dxa"/>
            <w:hideMark/>
          </w:tcPr>
          <w:p w14:paraId="3B953720" w14:textId="77777777" w:rsidR="00FB676D" w:rsidRPr="00FB676D" w:rsidRDefault="00FB676D" w:rsidP="00FB676D">
            <w:pPr>
              <w:rPr>
                <w:lang w:val="nl-NL"/>
              </w:rPr>
            </w:pPr>
            <w:r w:rsidRPr="00FB676D">
              <w:rPr>
                <w:lang w:val="nl-NL"/>
              </w:rPr>
              <w:t>…</w:t>
            </w:r>
          </w:p>
        </w:tc>
      </w:tr>
    </w:tbl>
    <w:p w14:paraId="08E890FE" w14:textId="77777777" w:rsidR="00FB676D" w:rsidRPr="00FB676D" w:rsidRDefault="00FB676D" w:rsidP="00FB676D">
      <w:pPr>
        <w:rPr>
          <w:lang w:val="nl-NL"/>
        </w:rPr>
      </w:pPr>
    </w:p>
    <w:p w14:paraId="2891E61C" w14:textId="12FFAC28" w:rsidR="00FB676D" w:rsidRDefault="00FB676D" w:rsidP="00FB676D">
      <w:pPr>
        <w:pStyle w:val="Kop2"/>
      </w:pPr>
      <w:r w:rsidRPr="00FB676D">
        <w:t>Zaterdag (Hoofddag)</w:t>
      </w:r>
    </w:p>
    <w:p w14:paraId="04756D5E" w14:textId="77777777" w:rsidR="00FB676D" w:rsidRPr="00FB676D" w:rsidRDefault="00FB676D" w:rsidP="00FB676D">
      <w:pPr>
        <w:rPr>
          <w:lang w:val="nl-NL"/>
        </w:rPr>
      </w:pPr>
    </w:p>
    <w:tbl>
      <w:tblPr>
        <w:tblStyle w:val="Tabelrasterlicht"/>
        <w:tblW w:w="9091" w:type="dxa"/>
        <w:tblLook w:val="04A0" w:firstRow="1" w:lastRow="0" w:firstColumn="1" w:lastColumn="0" w:noHBand="0" w:noVBand="1"/>
      </w:tblPr>
      <w:tblGrid>
        <w:gridCol w:w="2154"/>
        <w:gridCol w:w="4220"/>
        <w:gridCol w:w="2717"/>
      </w:tblGrid>
      <w:tr w:rsidR="00FB676D" w:rsidRPr="00FB676D" w14:paraId="6E6B6E8D" w14:textId="77777777" w:rsidTr="000C0E56">
        <w:trPr>
          <w:trHeight w:val="185"/>
        </w:trPr>
        <w:tc>
          <w:tcPr>
            <w:tcW w:w="0" w:type="auto"/>
            <w:shd w:val="clear" w:color="auto" w:fill="9BBB59" w:themeFill="accent3"/>
            <w:hideMark/>
          </w:tcPr>
          <w:p w14:paraId="00359213" w14:textId="77777777" w:rsidR="00FB676D" w:rsidRPr="000C0E56" w:rsidRDefault="00FB676D" w:rsidP="00FB676D">
            <w:pPr>
              <w:rPr>
                <w:b/>
                <w:bCs/>
                <w:color w:val="FFFFFF" w:themeColor="background1"/>
                <w:lang w:val="nl-NL"/>
              </w:rPr>
            </w:pPr>
            <w:r w:rsidRPr="000C0E56">
              <w:rPr>
                <w:b/>
                <w:bCs/>
                <w:color w:val="FFFFFF" w:themeColor="background1"/>
                <w:lang w:val="nl-NL"/>
              </w:rPr>
              <w:t>Tijd</w:t>
            </w:r>
          </w:p>
        </w:tc>
        <w:tc>
          <w:tcPr>
            <w:tcW w:w="4220" w:type="dxa"/>
            <w:shd w:val="clear" w:color="auto" w:fill="9BBB59" w:themeFill="accent3"/>
            <w:hideMark/>
          </w:tcPr>
          <w:p w14:paraId="22318479" w14:textId="77777777" w:rsidR="00FB676D" w:rsidRPr="000C0E56" w:rsidRDefault="00FB676D" w:rsidP="00FB676D">
            <w:pPr>
              <w:rPr>
                <w:b/>
                <w:bCs/>
                <w:color w:val="FFFFFF" w:themeColor="background1"/>
                <w:lang w:val="nl-NL"/>
              </w:rPr>
            </w:pPr>
            <w:r w:rsidRPr="000C0E56">
              <w:rPr>
                <w:b/>
                <w:bCs/>
                <w:color w:val="FFFFFF" w:themeColor="background1"/>
                <w:lang w:val="nl-NL"/>
              </w:rPr>
              <w:t>Activiteit</w:t>
            </w:r>
          </w:p>
        </w:tc>
        <w:tc>
          <w:tcPr>
            <w:tcW w:w="2717" w:type="dxa"/>
            <w:shd w:val="clear" w:color="auto" w:fill="9BBB59" w:themeFill="accent3"/>
            <w:hideMark/>
          </w:tcPr>
          <w:p w14:paraId="60B3D7D2" w14:textId="77777777" w:rsidR="00FB676D" w:rsidRPr="000C0E56" w:rsidRDefault="00FB676D" w:rsidP="00FB676D">
            <w:pPr>
              <w:rPr>
                <w:b/>
                <w:bCs/>
                <w:color w:val="FFFFFF" w:themeColor="background1"/>
                <w:lang w:val="nl-NL"/>
              </w:rPr>
            </w:pPr>
            <w:r w:rsidRPr="000C0E56">
              <w:rPr>
                <w:b/>
                <w:bCs/>
                <w:color w:val="FFFFFF" w:themeColor="background1"/>
                <w:lang w:val="nl-NL"/>
              </w:rPr>
              <w:t>Wie</w:t>
            </w:r>
          </w:p>
        </w:tc>
      </w:tr>
      <w:tr w:rsidR="00FB676D" w:rsidRPr="00FB676D" w14:paraId="37C7138B" w14:textId="77777777" w:rsidTr="00293878">
        <w:trPr>
          <w:trHeight w:val="454"/>
        </w:trPr>
        <w:tc>
          <w:tcPr>
            <w:tcW w:w="0" w:type="auto"/>
            <w:hideMark/>
          </w:tcPr>
          <w:p w14:paraId="2A7CFA34" w14:textId="77777777" w:rsidR="00FB676D" w:rsidRPr="00FB676D" w:rsidRDefault="00FB676D" w:rsidP="00FB676D">
            <w:pPr>
              <w:rPr>
                <w:lang w:val="nl-NL"/>
              </w:rPr>
            </w:pPr>
            <w:r w:rsidRPr="00FB676D">
              <w:rPr>
                <w:lang w:val="nl-NL"/>
              </w:rPr>
              <w:t>07:00 – 09:00</w:t>
            </w:r>
          </w:p>
        </w:tc>
        <w:tc>
          <w:tcPr>
            <w:tcW w:w="0" w:type="auto"/>
            <w:hideMark/>
          </w:tcPr>
          <w:p w14:paraId="179774C9" w14:textId="77777777" w:rsidR="00FB676D" w:rsidRPr="00FB676D" w:rsidRDefault="00FB676D" w:rsidP="00FB676D">
            <w:pPr>
              <w:rPr>
                <w:lang w:val="nl-NL"/>
              </w:rPr>
            </w:pPr>
            <w:r w:rsidRPr="00FB676D">
              <w:rPr>
                <w:lang w:val="nl-NL"/>
              </w:rPr>
              <w:t>Opbouw &amp; voorbereiding</w:t>
            </w:r>
          </w:p>
        </w:tc>
        <w:tc>
          <w:tcPr>
            <w:tcW w:w="0" w:type="auto"/>
            <w:hideMark/>
          </w:tcPr>
          <w:p w14:paraId="2867F8F8" w14:textId="77777777" w:rsidR="00FB676D" w:rsidRPr="00FB676D" w:rsidRDefault="00FB676D" w:rsidP="00FB676D">
            <w:pPr>
              <w:rPr>
                <w:lang w:val="nl-NL"/>
              </w:rPr>
            </w:pPr>
            <w:r w:rsidRPr="00FB676D">
              <w:rPr>
                <w:lang w:val="nl-NL"/>
              </w:rPr>
              <w:t>…</w:t>
            </w:r>
          </w:p>
        </w:tc>
      </w:tr>
      <w:tr w:rsidR="00FB676D" w:rsidRPr="00FB676D" w14:paraId="4B5D2B48" w14:textId="77777777" w:rsidTr="00293878">
        <w:trPr>
          <w:trHeight w:val="454"/>
        </w:trPr>
        <w:tc>
          <w:tcPr>
            <w:tcW w:w="0" w:type="auto"/>
            <w:hideMark/>
          </w:tcPr>
          <w:p w14:paraId="6B457FFA" w14:textId="77777777" w:rsidR="00FB676D" w:rsidRPr="00FB676D" w:rsidRDefault="00FB676D" w:rsidP="00FB676D">
            <w:pPr>
              <w:rPr>
                <w:lang w:val="nl-NL"/>
              </w:rPr>
            </w:pPr>
            <w:r w:rsidRPr="00FB676D">
              <w:rPr>
                <w:lang w:val="nl-NL"/>
              </w:rPr>
              <w:t>09:00 – 12:00</w:t>
            </w:r>
          </w:p>
        </w:tc>
        <w:tc>
          <w:tcPr>
            <w:tcW w:w="0" w:type="auto"/>
            <w:hideMark/>
          </w:tcPr>
          <w:p w14:paraId="644B9AC5" w14:textId="77777777" w:rsidR="00FB676D" w:rsidRPr="00FB676D" w:rsidRDefault="00FB676D" w:rsidP="00FB676D">
            <w:pPr>
              <w:rPr>
                <w:lang w:val="nl-NL"/>
              </w:rPr>
            </w:pPr>
            <w:r w:rsidRPr="00FB676D">
              <w:rPr>
                <w:lang w:val="nl-NL"/>
              </w:rPr>
              <w:t>Start activiteiten:</w:t>
            </w:r>
          </w:p>
          <w:p w14:paraId="437D68A2" w14:textId="77777777" w:rsidR="00FB676D" w:rsidRPr="00FB676D" w:rsidRDefault="00FB676D" w:rsidP="006E207C">
            <w:pPr>
              <w:numPr>
                <w:ilvl w:val="0"/>
                <w:numId w:val="46"/>
              </w:numPr>
              <w:rPr>
                <w:lang w:val="nl-NL"/>
              </w:rPr>
            </w:pPr>
            <w:r w:rsidRPr="00FB676D">
              <w:rPr>
                <w:lang w:val="nl-NL"/>
              </w:rPr>
              <w:t>Museum</w:t>
            </w:r>
          </w:p>
          <w:p w14:paraId="3D23EC5D" w14:textId="77777777" w:rsidR="00FB676D" w:rsidRPr="00FB676D" w:rsidRDefault="00FB676D" w:rsidP="006E207C">
            <w:pPr>
              <w:numPr>
                <w:ilvl w:val="0"/>
                <w:numId w:val="46"/>
              </w:numPr>
              <w:rPr>
                <w:lang w:val="nl-NL"/>
              </w:rPr>
            </w:pPr>
            <w:r w:rsidRPr="00FB676D">
              <w:rPr>
                <w:lang w:val="nl-NL"/>
              </w:rPr>
              <w:t>Spel</w:t>
            </w:r>
          </w:p>
          <w:p w14:paraId="262F79A3" w14:textId="77777777" w:rsidR="00FB676D" w:rsidRPr="00FB676D" w:rsidRDefault="00FB676D" w:rsidP="006E207C">
            <w:pPr>
              <w:numPr>
                <w:ilvl w:val="0"/>
                <w:numId w:val="46"/>
              </w:numPr>
              <w:rPr>
                <w:lang w:val="nl-NL"/>
              </w:rPr>
            </w:pPr>
            <w:r w:rsidRPr="00FB676D">
              <w:rPr>
                <w:lang w:val="nl-NL"/>
              </w:rPr>
              <w:t>Animatie</w:t>
            </w:r>
          </w:p>
          <w:p w14:paraId="065A317E" w14:textId="77777777" w:rsidR="00FB676D" w:rsidRPr="00FB676D" w:rsidRDefault="00FB676D" w:rsidP="006E207C">
            <w:pPr>
              <w:numPr>
                <w:ilvl w:val="0"/>
                <w:numId w:val="20"/>
              </w:numPr>
              <w:rPr>
                <w:lang w:val="nl-NL"/>
              </w:rPr>
            </w:pPr>
          </w:p>
          <w:p w14:paraId="4D2968FE" w14:textId="77777777" w:rsidR="00FB676D" w:rsidRPr="00FB676D" w:rsidRDefault="00FB676D" w:rsidP="006E207C">
            <w:pPr>
              <w:numPr>
                <w:ilvl w:val="0"/>
                <w:numId w:val="20"/>
              </w:numPr>
              <w:rPr>
                <w:lang w:val="nl-NL"/>
              </w:rPr>
            </w:pPr>
          </w:p>
        </w:tc>
        <w:tc>
          <w:tcPr>
            <w:tcW w:w="0" w:type="auto"/>
            <w:hideMark/>
          </w:tcPr>
          <w:p w14:paraId="48ADB748" w14:textId="77777777" w:rsidR="00FB676D" w:rsidRPr="00FB676D" w:rsidRDefault="00FB676D" w:rsidP="00FB676D">
            <w:pPr>
              <w:rPr>
                <w:lang w:val="nl-NL"/>
              </w:rPr>
            </w:pPr>
            <w:r w:rsidRPr="00FB676D">
              <w:rPr>
                <w:lang w:val="nl-NL"/>
              </w:rPr>
              <w:t>…</w:t>
            </w:r>
          </w:p>
        </w:tc>
      </w:tr>
      <w:tr w:rsidR="00FB676D" w:rsidRPr="00FB676D" w14:paraId="1D70CFE4" w14:textId="77777777" w:rsidTr="00293878">
        <w:trPr>
          <w:trHeight w:val="454"/>
        </w:trPr>
        <w:tc>
          <w:tcPr>
            <w:tcW w:w="0" w:type="auto"/>
            <w:hideMark/>
          </w:tcPr>
          <w:p w14:paraId="50525919" w14:textId="77777777" w:rsidR="00FB676D" w:rsidRPr="00FB676D" w:rsidRDefault="00FB676D" w:rsidP="00FB676D">
            <w:pPr>
              <w:rPr>
                <w:lang w:val="nl-NL"/>
              </w:rPr>
            </w:pPr>
            <w:r w:rsidRPr="00FB676D">
              <w:rPr>
                <w:lang w:val="nl-NL"/>
              </w:rPr>
              <w:t>12:00 – 13:30</w:t>
            </w:r>
          </w:p>
        </w:tc>
        <w:tc>
          <w:tcPr>
            <w:tcW w:w="0" w:type="auto"/>
            <w:hideMark/>
          </w:tcPr>
          <w:p w14:paraId="0230FC29" w14:textId="77777777" w:rsidR="00FB676D" w:rsidRPr="00FB676D" w:rsidRDefault="00FB676D" w:rsidP="00FB676D">
            <w:pPr>
              <w:rPr>
                <w:lang w:val="nl-NL"/>
              </w:rPr>
            </w:pPr>
            <w:r w:rsidRPr="00FB676D">
              <w:rPr>
                <w:lang w:val="nl-NL"/>
              </w:rPr>
              <w:t>Middagpauze:</w:t>
            </w:r>
          </w:p>
          <w:p w14:paraId="2C466FD6" w14:textId="77777777" w:rsidR="00FB676D" w:rsidRPr="00FB676D" w:rsidRDefault="00FB676D" w:rsidP="006E207C">
            <w:pPr>
              <w:numPr>
                <w:ilvl w:val="0"/>
                <w:numId w:val="47"/>
              </w:numPr>
              <w:rPr>
                <w:lang w:val="nl-NL"/>
              </w:rPr>
            </w:pPr>
            <w:r w:rsidRPr="00FB676D">
              <w:rPr>
                <w:lang w:val="nl-NL"/>
              </w:rPr>
              <w:t>Eetmoment</w:t>
            </w:r>
          </w:p>
          <w:p w14:paraId="253D2E67" w14:textId="77777777" w:rsidR="00FB676D" w:rsidRPr="00FB676D" w:rsidRDefault="00FB676D" w:rsidP="006E207C">
            <w:pPr>
              <w:numPr>
                <w:ilvl w:val="0"/>
                <w:numId w:val="47"/>
              </w:numPr>
              <w:rPr>
                <w:lang w:val="nl-NL"/>
              </w:rPr>
            </w:pPr>
            <w:r w:rsidRPr="00FB676D">
              <w:rPr>
                <w:lang w:val="nl-NL"/>
              </w:rPr>
              <w:t xml:space="preserve">Mega picknick </w:t>
            </w:r>
          </w:p>
          <w:p w14:paraId="3729DEBD" w14:textId="77777777" w:rsidR="00FB676D" w:rsidRPr="00FB676D" w:rsidRDefault="00FB676D" w:rsidP="006E207C">
            <w:pPr>
              <w:numPr>
                <w:ilvl w:val="0"/>
                <w:numId w:val="20"/>
              </w:numPr>
              <w:rPr>
                <w:lang w:val="nl-NL"/>
              </w:rPr>
            </w:pPr>
          </w:p>
          <w:p w14:paraId="5C52D0C6" w14:textId="77777777" w:rsidR="00FB676D" w:rsidRPr="00FB676D" w:rsidRDefault="00FB676D" w:rsidP="00FB676D">
            <w:pPr>
              <w:rPr>
                <w:lang w:val="nl-NL"/>
              </w:rPr>
            </w:pPr>
          </w:p>
        </w:tc>
        <w:tc>
          <w:tcPr>
            <w:tcW w:w="0" w:type="auto"/>
            <w:hideMark/>
          </w:tcPr>
          <w:p w14:paraId="70202D25" w14:textId="77777777" w:rsidR="00FB676D" w:rsidRPr="00FB676D" w:rsidRDefault="00FB676D" w:rsidP="00FB676D">
            <w:pPr>
              <w:rPr>
                <w:lang w:val="nl-NL"/>
              </w:rPr>
            </w:pPr>
            <w:r w:rsidRPr="00FB676D">
              <w:rPr>
                <w:lang w:val="nl-NL"/>
              </w:rPr>
              <w:t>…</w:t>
            </w:r>
          </w:p>
        </w:tc>
      </w:tr>
      <w:tr w:rsidR="00FB676D" w:rsidRPr="00FB676D" w14:paraId="4ECE2232" w14:textId="77777777" w:rsidTr="00293878">
        <w:trPr>
          <w:trHeight w:val="454"/>
        </w:trPr>
        <w:tc>
          <w:tcPr>
            <w:tcW w:w="0" w:type="auto"/>
            <w:hideMark/>
          </w:tcPr>
          <w:p w14:paraId="0BE42371" w14:textId="77777777" w:rsidR="00FB676D" w:rsidRPr="00FB676D" w:rsidRDefault="00FB676D" w:rsidP="00FB676D">
            <w:pPr>
              <w:rPr>
                <w:lang w:val="nl-NL"/>
              </w:rPr>
            </w:pPr>
            <w:r w:rsidRPr="00FB676D">
              <w:rPr>
                <w:lang w:val="nl-NL"/>
              </w:rPr>
              <w:t>13:30 – 16:00</w:t>
            </w:r>
          </w:p>
        </w:tc>
        <w:tc>
          <w:tcPr>
            <w:tcW w:w="0" w:type="auto"/>
            <w:hideMark/>
          </w:tcPr>
          <w:p w14:paraId="4A304FB6" w14:textId="77777777" w:rsidR="00FB676D" w:rsidRPr="00FB676D" w:rsidRDefault="00FB676D" w:rsidP="00FB676D">
            <w:pPr>
              <w:rPr>
                <w:lang w:val="nl-NL"/>
              </w:rPr>
            </w:pPr>
            <w:r w:rsidRPr="00FB676D">
              <w:rPr>
                <w:lang w:val="nl-NL"/>
              </w:rPr>
              <w:t>Namiddagprogramma:</w:t>
            </w:r>
          </w:p>
          <w:p w14:paraId="3A6ED2A8" w14:textId="77777777" w:rsidR="00FB676D" w:rsidRPr="00FB676D" w:rsidRDefault="00FB676D" w:rsidP="006E207C">
            <w:pPr>
              <w:numPr>
                <w:ilvl w:val="0"/>
                <w:numId w:val="48"/>
              </w:numPr>
              <w:rPr>
                <w:lang w:val="nl-NL"/>
              </w:rPr>
            </w:pPr>
            <w:r w:rsidRPr="00FB676D">
              <w:rPr>
                <w:lang w:val="nl-NL"/>
              </w:rPr>
              <w:t>Spel</w:t>
            </w:r>
          </w:p>
          <w:p w14:paraId="48945331" w14:textId="77777777" w:rsidR="00FB676D" w:rsidRPr="00FB676D" w:rsidRDefault="00FB676D" w:rsidP="006E207C">
            <w:pPr>
              <w:numPr>
                <w:ilvl w:val="0"/>
                <w:numId w:val="48"/>
              </w:numPr>
              <w:rPr>
                <w:lang w:val="nl-NL"/>
              </w:rPr>
            </w:pPr>
            <w:r w:rsidRPr="00FB676D">
              <w:rPr>
                <w:lang w:val="nl-NL"/>
              </w:rPr>
              <w:t>Activiteiten</w:t>
            </w:r>
          </w:p>
          <w:p w14:paraId="7D4868AC" w14:textId="77777777" w:rsidR="00FB676D" w:rsidRPr="00FB676D" w:rsidRDefault="00FB676D" w:rsidP="006E207C">
            <w:pPr>
              <w:numPr>
                <w:ilvl w:val="0"/>
                <w:numId w:val="20"/>
              </w:numPr>
              <w:rPr>
                <w:lang w:val="nl-NL"/>
              </w:rPr>
            </w:pPr>
          </w:p>
          <w:p w14:paraId="5DE48193" w14:textId="77777777" w:rsidR="00FB676D" w:rsidRPr="00FB676D" w:rsidRDefault="00FB676D" w:rsidP="00FB676D">
            <w:pPr>
              <w:rPr>
                <w:lang w:val="nl-NL"/>
              </w:rPr>
            </w:pPr>
          </w:p>
        </w:tc>
        <w:tc>
          <w:tcPr>
            <w:tcW w:w="0" w:type="auto"/>
            <w:hideMark/>
          </w:tcPr>
          <w:p w14:paraId="224BBE3E" w14:textId="77777777" w:rsidR="00FB676D" w:rsidRPr="00FB676D" w:rsidRDefault="00FB676D" w:rsidP="00FB676D">
            <w:pPr>
              <w:rPr>
                <w:lang w:val="nl-NL"/>
              </w:rPr>
            </w:pPr>
            <w:r w:rsidRPr="00FB676D">
              <w:rPr>
                <w:lang w:val="nl-NL"/>
              </w:rPr>
              <w:t>…</w:t>
            </w:r>
          </w:p>
        </w:tc>
      </w:tr>
      <w:tr w:rsidR="00FB676D" w:rsidRPr="00FB676D" w14:paraId="0DBFB96B" w14:textId="77777777" w:rsidTr="00293878">
        <w:trPr>
          <w:trHeight w:val="454"/>
        </w:trPr>
        <w:tc>
          <w:tcPr>
            <w:tcW w:w="0" w:type="auto"/>
            <w:hideMark/>
          </w:tcPr>
          <w:p w14:paraId="5502B18D" w14:textId="77777777" w:rsidR="00FB676D" w:rsidRPr="00FB676D" w:rsidRDefault="00FB676D" w:rsidP="00FB676D">
            <w:pPr>
              <w:rPr>
                <w:lang w:val="nl-NL"/>
              </w:rPr>
            </w:pPr>
            <w:r w:rsidRPr="00FB676D">
              <w:rPr>
                <w:lang w:val="nl-NL"/>
              </w:rPr>
              <w:t>16:00 – 19:00</w:t>
            </w:r>
          </w:p>
        </w:tc>
        <w:tc>
          <w:tcPr>
            <w:tcW w:w="0" w:type="auto"/>
            <w:hideMark/>
          </w:tcPr>
          <w:p w14:paraId="636262CF" w14:textId="77777777" w:rsidR="00FB676D" w:rsidRPr="00FB676D" w:rsidRDefault="00FB676D" w:rsidP="00FB676D">
            <w:pPr>
              <w:rPr>
                <w:lang w:val="nl-NL"/>
              </w:rPr>
            </w:pPr>
            <w:r w:rsidRPr="00FB676D">
              <w:rPr>
                <w:lang w:val="nl-NL"/>
              </w:rPr>
              <w:t>Eetmoment:</w:t>
            </w:r>
          </w:p>
          <w:p w14:paraId="50759150" w14:textId="77777777" w:rsidR="00FB676D" w:rsidRPr="00FB676D" w:rsidRDefault="00FB676D" w:rsidP="006E207C">
            <w:pPr>
              <w:numPr>
                <w:ilvl w:val="0"/>
                <w:numId w:val="49"/>
              </w:numPr>
              <w:rPr>
                <w:lang w:val="nl-NL"/>
              </w:rPr>
            </w:pPr>
            <w:r w:rsidRPr="00FB676D">
              <w:rPr>
                <w:lang w:val="nl-NL"/>
              </w:rPr>
              <w:t xml:space="preserve">BBQ </w:t>
            </w:r>
          </w:p>
          <w:p w14:paraId="49549C67" w14:textId="77777777" w:rsidR="00FB676D" w:rsidRPr="00FB676D" w:rsidRDefault="00FB676D" w:rsidP="006E207C">
            <w:pPr>
              <w:numPr>
                <w:ilvl w:val="0"/>
                <w:numId w:val="20"/>
              </w:numPr>
              <w:rPr>
                <w:lang w:val="nl-NL"/>
              </w:rPr>
            </w:pPr>
          </w:p>
          <w:p w14:paraId="4E00FC4D" w14:textId="77777777" w:rsidR="00FB676D" w:rsidRPr="00FB676D" w:rsidRDefault="00FB676D" w:rsidP="00FB676D">
            <w:pPr>
              <w:rPr>
                <w:lang w:val="nl-NL"/>
              </w:rPr>
            </w:pPr>
          </w:p>
        </w:tc>
        <w:tc>
          <w:tcPr>
            <w:tcW w:w="0" w:type="auto"/>
            <w:hideMark/>
          </w:tcPr>
          <w:p w14:paraId="16DBEA7F" w14:textId="77777777" w:rsidR="00FB676D" w:rsidRPr="00FB676D" w:rsidRDefault="00FB676D" w:rsidP="00FB676D">
            <w:pPr>
              <w:rPr>
                <w:lang w:val="nl-NL"/>
              </w:rPr>
            </w:pPr>
            <w:r w:rsidRPr="00FB676D">
              <w:rPr>
                <w:lang w:val="nl-NL"/>
              </w:rPr>
              <w:t>…</w:t>
            </w:r>
          </w:p>
        </w:tc>
      </w:tr>
      <w:tr w:rsidR="00FB676D" w:rsidRPr="00FB676D" w14:paraId="46192A36" w14:textId="77777777" w:rsidTr="00293878">
        <w:trPr>
          <w:trHeight w:val="454"/>
        </w:trPr>
        <w:tc>
          <w:tcPr>
            <w:tcW w:w="0" w:type="auto"/>
            <w:hideMark/>
          </w:tcPr>
          <w:p w14:paraId="0F3908F4" w14:textId="77777777" w:rsidR="00FB676D" w:rsidRPr="00FB676D" w:rsidRDefault="00FB676D" w:rsidP="00FB676D">
            <w:pPr>
              <w:rPr>
                <w:lang w:val="nl-NL"/>
              </w:rPr>
            </w:pPr>
            <w:r w:rsidRPr="00FB676D">
              <w:rPr>
                <w:lang w:val="nl-NL"/>
              </w:rPr>
              <w:t>19:00 – 22:00</w:t>
            </w:r>
          </w:p>
        </w:tc>
        <w:tc>
          <w:tcPr>
            <w:tcW w:w="0" w:type="auto"/>
            <w:hideMark/>
          </w:tcPr>
          <w:p w14:paraId="1A192C45" w14:textId="77777777" w:rsidR="00FB676D" w:rsidRPr="00FB676D" w:rsidRDefault="00FB676D" w:rsidP="00FB676D">
            <w:pPr>
              <w:rPr>
                <w:lang w:val="nl-NL"/>
              </w:rPr>
            </w:pPr>
            <w:r w:rsidRPr="00FB676D">
              <w:rPr>
                <w:lang w:val="nl-NL"/>
              </w:rPr>
              <w:t xml:space="preserve">Bonte avond </w:t>
            </w:r>
          </w:p>
        </w:tc>
        <w:tc>
          <w:tcPr>
            <w:tcW w:w="0" w:type="auto"/>
            <w:hideMark/>
          </w:tcPr>
          <w:p w14:paraId="52C40C50" w14:textId="77777777" w:rsidR="00FB676D" w:rsidRPr="00FB676D" w:rsidRDefault="00FB676D" w:rsidP="00FB676D">
            <w:pPr>
              <w:rPr>
                <w:lang w:val="nl-NL"/>
              </w:rPr>
            </w:pPr>
            <w:r w:rsidRPr="00FB676D">
              <w:rPr>
                <w:lang w:val="nl-NL"/>
              </w:rPr>
              <w:t>…</w:t>
            </w:r>
          </w:p>
        </w:tc>
      </w:tr>
      <w:tr w:rsidR="00FB676D" w:rsidRPr="00FB676D" w14:paraId="75E0377B" w14:textId="77777777" w:rsidTr="00293878">
        <w:trPr>
          <w:trHeight w:val="454"/>
        </w:trPr>
        <w:tc>
          <w:tcPr>
            <w:tcW w:w="0" w:type="auto"/>
            <w:hideMark/>
          </w:tcPr>
          <w:p w14:paraId="4E752897" w14:textId="77777777" w:rsidR="00FB676D" w:rsidRPr="00FB676D" w:rsidRDefault="00FB676D" w:rsidP="00FB676D">
            <w:pPr>
              <w:rPr>
                <w:lang w:val="nl-NL"/>
              </w:rPr>
            </w:pPr>
            <w:r w:rsidRPr="00FB676D">
              <w:rPr>
                <w:lang w:val="nl-NL"/>
              </w:rPr>
              <w:t>22:00 – 03:00</w:t>
            </w:r>
          </w:p>
        </w:tc>
        <w:tc>
          <w:tcPr>
            <w:tcW w:w="0" w:type="auto"/>
            <w:hideMark/>
          </w:tcPr>
          <w:p w14:paraId="7FA313ED" w14:textId="77777777" w:rsidR="00FB676D" w:rsidRPr="00FB676D" w:rsidRDefault="00FB676D" w:rsidP="00FB676D">
            <w:pPr>
              <w:rPr>
                <w:lang w:val="nl-NL"/>
              </w:rPr>
            </w:pPr>
            <w:r w:rsidRPr="00FB676D">
              <w:rPr>
                <w:lang w:val="nl-NL"/>
              </w:rPr>
              <w:t>Fuif</w:t>
            </w:r>
          </w:p>
        </w:tc>
        <w:tc>
          <w:tcPr>
            <w:tcW w:w="0" w:type="auto"/>
            <w:hideMark/>
          </w:tcPr>
          <w:p w14:paraId="2E405A98" w14:textId="77777777" w:rsidR="00FB676D" w:rsidRPr="00FB676D" w:rsidRDefault="00FB676D" w:rsidP="00FB676D">
            <w:pPr>
              <w:rPr>
                <w:lang w:val="nl-NL"/>
              </w:rPr>
            </w:pPr>
            <w:r w:rsidRPr="00FB676D">
              <w:rPr>
                <w:lang w:val="nl-NL"/>
              </w:rPr>
              <w:t>…</w:t>
            </w:r>
          </w:p>
        </w:tc>
      </w:tr>
    </w:tbl>
    <w:p w14:paraId="35BD67B7" w14:textId="77777777" w:rsidR="00FB676D" w:rsidRDefault="00FB676D" w:rsidP="00FB676D">
      <w:pPr>
        <w:rPr>
          <w:lang w:val="nl-NL"/>
        </w:rPr>
      </w:pPr>
    </w:p>
    <w:p w14:paraId="39311E99" w14:textId="77777777" w:rsidR="000C0E56" w:rsidRDefault="000C0E56" w:rsidP="00FB676D">
      <w:pPr>
        <w:rPr>
          <w:lang w:val="nl-NL"/>
        </w:rPr>
      </w:pPr>
    </w:p>
    <w:p w14:paraId="4FDC0241" w14:textId="77777777" w:rsidR="000C0E56" w:rsidRDefault="000C0E56" w:rsidP="00FB676D">
      <w:pPr>
        <w:rPr>
          <w:lang w:val="nl-NL"/>
        </w:rPr>
      </w:pPr>
    </w:p>
    <w:p w14:paraId="6EDA3F72" w14:textId="77777777" w:rsidR="000C0E56" w:rsidRDefault="000C0E56" w:rsidP="00FB676D">
      <w:pPr>
        <w:rPr>
          <w:lang w:val="nl-NL"/>
        </w:rPr>
      </w:pPr>
    </w:p>
    <w:p w14:paraId="12E14742" w14:textId="77777777" w:rsidR="000C0E56" w:rsidRDefault="000C0E56" w:rsidP="00FB676D">
      <w:pPr>
        <w:rPr>
          <w:lang w:val="nl-NL"/>
        </w:rPr>
      </w:pPr>
    </w:p>
    <w:p w14:paraId="6AC96525" w14:textId="77777777" w:rsidR="000C0E56" w:rsidRDefault="000C0E56" w:rsidP="00FB676D">
      <w:pPr>
        <w:rPr>
          <w:lang w:val="nl-NL"/>
        </w:rPr>
      </w:pPr>
    </w:p>
    <w:p w14:paraId="1301C574" w14:textId="77777777" w:rsidR="000C0E56" w:rsidRDefault="000C0E56" w:rsidP="00FB676D">
      <w:pPr>
        <w:rPr>
          <w:lang w:val="nl-NL"/>
        </w:rPr>
      </w:pPr>
    </w:p>
    <w:p w14:paraId="24CACD21" w14:textId="77777777" w:rsidR="000C0E56" w:rsidRPr="00FB676D" w:rsidRDefault="000C0E56" w:rsidP="00FB676D">
      <w:pPr>
        <w:rPr>
          <w:lang w:val="nl-NL"/>
        </w:rPr>
      </w:pPr>
    </w:p>
    <w:p w14:paraId="3E409EE3" w14:textId="5954FA93" w:rsidR="00FB676D" w:rsidRPr="00FB676D" w:rsidRDefault="00FB676D" w:rsidP="00FB676D">
      <w:pPr>
        <w:pStyle w:val="Kop2"/>
      </w:pPr>
      <w:r w:rsidRPr="00FB676D">
        <w:lastRenderedPageBreak/>
        <w:t>Zondag (Afsluiter)</w:t>
      </w:r>
    </w:p>
    <w:p w14:paraId="501C4846" w14:textId="77777777" w:rsidR="00FB676D" w:rsidRPr="00FB676D" w:rsidRDefault="00FB676D" w:rsidP="00FB676D">
      <w:pPr>
        <w:rPr>
          <w:lang w:val="nl-NL"/>
        </w:rPr>
      </w:pPr>
    </w:p>
    <w:tbl>
      <w:tblPr>
        <w:tblStyle w:val="Tabelrasterlicht"/>
        <w:tblW w:w="9105" w:type="dxa"/>
        <w:tblLook w:val="04A0" w:firstRow="1" w:lastRow="0" w:firstColumn="1" w:lastColumn="0" w:noHBand="0" w:noVBand="1"/>
      </w:tblPr>
      <w:tblGrid>
        <w:gridCol w:w="2598"/>
        <w:gridCol w:w="3918"/>
        <w:gridCol w:w="2589"/>
      </w:tblGrid>
      <w:tr w:rsidR="00FB676D" w:rsidRPr="00FB676D" w14:paraId="46F00B02" w14:textId="77777777" w:rsidTr="000C0E56">
        <w:trPr>
          <w:trHeight w:val="227"/>
        </w:trPr>
        <w:tc>
          <w:tcPr>
            <w:tcW w:w="0" w:type="auto"/>
            <w:shd w:val="clear" w:color="auto" w:fill="9BBB59" w:themeFill="accent3"/>
            <w:hideMark/>
          </w:tcPr>
          <w:p w14:paraId="680D8F27" w14:textId="77777777" w:rsidR="00FB676D" w:rsidRPr="000C0E56" w:rsidRDefault="00FB676D" w:rsidP="00FB676D">
            <w:pPr>
              <w:rPr>
                <w:b/>
                <w:bCs/>
                <w:color w:val="FFFFFF" w:themeColor="background1"/>
                <w:lang w:val="nl-NL"/>
              </w:rPr>
            </w:pPr>
            <w:r w:rsidRPr="000C0E56">
              <w:rPr>
                <w:b/>
                <w:bCs/>
                <w:color w:val="FFFFFF" w:themeColor="background1"/>
                <w:lang w:val="nl-NL"/>
              </w:rPr>
              <w:t>Tijd</w:t>
            </w:r>
          </w:p>
        </w:tc>
        <w:tc>
          <w:tcPr>
            <w:tcW w:w="3918" w:type="dxa"/>
            <w:shd w:val="clear" w:color="auto" w:fill="9BBB59" w:themeFill="accent3"/>
            <w:hideMark/>
          </w:tcPr>
          <w:p w14:paraId="6B39B052" w14:textId="77777777" w:rsidR="00FB676D" w:rsidRPr="000C0E56" w:rsidRDefault="00FB676D" w:rsidP="00FB676D">
            <w:pPr>
              <w:rPr>
                <w:b/>
                <w:bCs/>
                <w:color w:val="FFFFFF" w:themeColor="background1"/>
                <w:lang w:val="nl-NL"/>
              </w:rPr>
            </w:pPr>
            <w:r w:rsidRPr="000C0E56">
              <w:rPr>
                <w:b/>
                <w:bCs/>
                <w:color w:val="FFFFFF" w:themeColor="background1"/>
                <w:lang w:val="nl-NL"/>
              </w:rPr>
              <w:t>Activiteit</w:t>
            </w:r>
          </w:p>
        </w:tc>
        <w:tc>
          <w:tcPr>
            <w:tcW w:w="2589" w:type="dxa"/>
            <w:shd w:val="clear" w:color="auto" w:fill="9BBB59" w:themeFill="accent3"/>
            <w:hideMark/>
          </w:tcPr>
          <w:p w14:paraId="1F2E1BDF" w14:textId="77777777" w:rsidR="00FB676D" w:rsidRPr="000C0E56" w:rsidRDefault="00FB676D" w:rsidP="00FB676D">
            <w:pPr>
              <w:rPr>
                <w:b/>
                <w:bCs/>
                <w:color w:val="FFFFFF" w:themeColor="background1"/>
                <w:lang w:val="nl-NL"/>
              </w:rPr>
            </w:pPr>
            <w:r w:rsidRPr="000C0E56">
              <w:rPr>
                <w:b/>
                <w:bCs/>
                <w:color w:val="FFFFFF" w:themeColor="background1"/>
                <w:lang w:val="nl-NL"/>
              </w:rPr>
              <w:t>Wie</w:t>
            </w:r>
          </w:p>
        </w:tc>
      </w:tr>
      <w:tr w:rsidR="00FB676D" w:rsidRPr="00FB676D" w14:paraId="6C6E0B21" w14:textId="77777777" w:rsidTr="00293878">
        <w:trPr>
          <w:trHeight w:val="227"/>
        </w:trPr>
        <w:tc>
          <w:tcPr>
            <w:tcW w:w="0" w:type="auto"/>
            <w:hideMark/>
          </w:tcPr>
          <w:p w14:paraId="01E33322" w14:textId="77777777" w:rsidR="00FB676D" w:rsidRPr="00FB676D" w:rsidRDefault="00FB676D" w:rsidP="000C0E56">
            <w:pPr>
              <w:spacing w:after="240"/>
              <w:rPr>
                <w:lang w:val="nl-NL"/>
              </w:rPr>
            </w:pPr>
            <w:r w:rsidRPr="00FB676D">
              <w:rPr>
                <w:lang w:val="nl-NL"/>
              </w:rPr>
              <w:t>09:00 – 10:30</w:t>
            </w:r>
          </w:p>
        </w:tc>
        <w:tc>
          <w:tcPr>
            <w:tcW w:w="3918" w:type="dxa"/>
            <w:hideMark/>
          </w:tcPr>
          <w:p w14:paraId="042D45F2" w14:textId="77777777" w:rsidR="00FB676D" w:rsidRPr="00FB676D" w:rsidRDefault="00FB676D" w:rsidP="000C0E56">
            <w:pPr>
              <w:spacing w:after="240"/>
              <w:rPr>
                <w:lang w:val="nl-NL"/>
              </w:rPr>
            </w:pPr>
            <w:r w:rsidRPr="00FB676D">
              <w:rPr>
                <w:lang w:val="nl-NL"/>
              </w:rPr>
              <w:t>Opstart + voorbereiden brunch</w:t>
            </w:r>
          </w:p>
        </w:tc>
        <w:tc>
          <w:tcPr>
            <w:tcW w:w="2589" w:type="dxa"/>
            <w:hideMark/>
          </w:tcPr>
          <w:p w14:paraId="57E0F6EF" w14:textId="77777777" w:rsidR="00FB676D" w:rsidRPr="00FB676D" w:rsidRDefault="00FB676D" w:rsidP="000C0E56">
            <w:pPr>
              <w:spacing w:after="240"/>
              <w:rPr>
                <w:lang w:val="nl-NL"/>
              </w:rPr>
            </w:pPr>
            <w:r w:rsidRPr="00FB676D">
              <w:rPr>
                <w:lang w:val="nl-NL"/>
              </w:rPr>
              <w:t>…</w:t>
            </w:r>
          </w:p>
        </w:tc>
      </w:tr>
      <w:tr w:rsidR="00FB676D" w:rsidRPr="00FB676D" w14:paraId="25DF980F" w14:textId="77777777" w:rsidTr="00293878">
        <w:trPr>
          <w:trHeight w:val="227"/>
        </w:trPr>
        <w:tc>
          <w:tcPr>
            <w:tcW w:w="0" w:type="auto"/>
            <w:hideMark/>
          </w:tcPr>
          <w:p w14:paraId="54ADE128" w14:textId="77777777" w:rsidR="00FB676D" w:rsidRPr="00FB676D" w:rsidRDefault="00FB676D" w:rsidP="000C0E56">
            <w:pPr>
              <w:spacing w:after="240"/>
              <w:rPr>
                <w:lang w:val="nl-NL"/>
              </w:rPr>
            </w:pPr>
            <w:r w:rsidRPr="00FB676D">
              <w:rPr>
                <w:lang w:val="nl-NL"/>
              </w:rPr>
              <w:t>10:30 – 12:30</w:t>
            </w:r>
          </w:p>
        </w:tc>
        <w:tc>
          <w:tcPr>
            <w:tcW w:w="3918" w:type="dxa"/>
            <w:hideMark/>
          </w:tcPr>
          <w:p w14:paraId="2DA3923A" w14:textId="77777777" w:rsidR="00FB676D" w:rsidRPr="00FB676D" w:rsidRDefault="00FB676D" w:rsidP="000C0E56">
            <w:pPr>
              <w:spacing w:after="240"/>
              <w:rPr>
                <w:lang w:val="nl-NL"/>
              </w:rPr>
            </w:pPr>
            <w:r w:rsidRPr="00FB676D">
              <w:rPr>
                <w:lang w:val="nl-NL"/>
              </w:rPr>
              <w:t>Brunch/ ontmoetingsmoment</w:t>
            </w:r>
          </w:p>
        </w:tc>
        <w:tc>
          <w:tcPr>
            <w:tcW w:w="2589" w:type="dxa"/>
            <w:hideMark/>
          </w:tcPr>
          <w:p w14:paraId="772D749D" w14:textId="77777777" w:rsidR="00FB676D" w:rsidRPr="00FB676D" w:rsidRDefault="00FB676D" w:rsidP="000C0E56">
            <w:pPr>
              <w:spacing w:after="240"/>
              <w:rPr>
                <w:lang w:val="nl-NL"/>
              </w:rPr>
            </w:pPr>
            <w:r w:rsidRPr="00FB676D">
              <w:rPr>
                <w:lang w:val="nl-NL"/>
              </w:rPr>
              <w:t>…</w:t>
            </w:r>
          </w:p>
        </w:tc>
      </w:tr>
      <w:tr w:rsidR="00FB676D" w:rsidRPr="00FB676D" w14:paraId="2A69983D" w14:textId="77777777" w:rsidTr="00293878">
        <w:trPr>
          <w:trHeight w:val="227"/>
        </w:trPr>
        <w:tc>
          <w:tcPr>
            <w:tcW w:w="0" w:type="auto"/>
            <w:hideMark/>
          </w:tcPr>
          <w:p w14:paraId="0DD93605" w14:textId="77777777" w:rsidR="00FB676D" w:rsidRPr="00FB676D" w:rsidRDefault="00FB676D" w:rsidP="000C0E56">
            <w:pPr>
              <w:spacing w:after="240"/>
              <w:rPr>
                <w:lang w:val="nl-NL"/>
              </w:rPr>
            </w:pPr>
            <w:r w:rsidRPr="00FB676D">
              <w:rPr>
                <w:lang w:val="nl-NL"/>
              </w:rPr>
              <w:t>12:30 – 14:00</w:t>
            </w:r>
          </w:p>
        </w:tc>
        <w:tc>
          <w:tcPr>
            <w:tcW w:w="3918" w:type="dxa"/>
            <w:hideMark/>
          </w:tcPr>
          <w:p w14:paraId="60FA04A1" w14:textId="77777777" w:rsidR="00FB676D" w:rsidRPr="00FB676D" w:rsidRDefault="00FB676D" w:rsidP="000C0E56">
            <w:pPr>
              <w:spacing w:after="240"/>
              <w:rPr>
                <w:lang w:val="nl-NL"/>
              </w:rPr>
            </w:pPr>
            <w:r w:rsidRPr="00FB676D">
              <w:rPr>
                <w:lang w:val="nl-NL"/>
              </w:rPr>
              <w:t>Slotactiviteit/ bedankmoment</w:t>
            </w:r>
          </w:p>
        </w:tc>
        <w:tc>
          <w:tcPr>
            <w:tcW w:w="2589" w:type="dxa"/>
            <w:hideMark/>
          </w:tcPr>
          <w:p w14:paraId="729071C5" w14:textId="77777777" w:rsidR="00FB676D" w:rsidRPr="00FB676D" w:rsidRDefault="00FB676D" w:rsidP="000C0E56">
            <w:pPr>
              <w:spacing w:after="240"/>
              <w:rPr>
                <w:lang w:val="nl-NL"/>
              </w:rPr>
            </w:pPr>
            <w:r w:rsidRPr="00FB676D">
              <w:rPr>
                <w:lang w:val="nl-NL"/>
              </w:rPr>
              <w:t>…</w:t>
            </w:r>
          </w:p>
        </w:tc>
      </w:tr>
      <w:tr w:rsidR="00FB676D" w:rsidRPr="00FB676D" w14:paraId="518FCE77" w14:textId="77777777" w:rsidTr="00293878">
        <w:trPr>
          <w:trHeight w:val="227"/>
        </w:trPr>
        <w:tc>
          <w:tcPr>
            <w:tcW w:w="0" w:type="auto"/>
            <w:hideMark/>
          </w:tcPr>
          <w:p w14:paraId="300237CC" w14:textId="77777777" w:rsidR="00FB676D" w:rsidRPr="00FB676D" w:rsidRDefault="00FB676D" w:rsidP="000C0E56">
            <w:pPr>
              <w:spacing w:after="240"/>
              <w:rPr>
                <w:lang w:val="nl-NL"/>
              </w:rPr>
            </w:pPr>
            <w:r w:rsidRPr="00FB676D">
              <w:rPr>
                <w:lang w:val="nl-NL"/>
              </w:rPr>
              <w:t>14:00 – 17:00</w:t>
            </w:r>
          </w:p>
        </w:tc>
        <w:tc>
          <w:tcPr>
            <w:tcW w:w="3918" w:type="dxa"/>
            <w:hideMark/>
          </w:tcPr>
          <w:p w14:paraId="60236C91" w14:textId="77777777" w:rsidR="00FB676D" w:rsidRPr="00FB676D" w:rsidRDefault="00FB676D" w:rsidP="000C0E56">
            <w:pPr>
              <w:spacing w:after="240"/>
              <w:rPr>
                <w:lang w:val="nl-NL"/>
              </w:rPr>
            </w:pPr>
            <w:r w:rsidRPr="00FB676D">
              <w:rPr>
                <w:lang w:val="nl-NL"/>
              </w:rPr>
              <w:t>Afbraak en opruim</w:t>
            </w:r>
          </w:p>
        </w:tc>
        <w:tc>
          <w:tcPr>
            <w:tcW w:w="2589" w:type="dxa"/>
            <w:hideMark/>
          </w:tcPr>
          <w:p w14:paraId="4A08E040" w14:textId="77777777" w:rsidR="00FB676D" w:rsidRPr="00FB676D" w:rsidRDefault="00FB676D" w:rsidP="000C0E56">
            <w:pPr>
              <w:spacing w:after="240"/>
              <w:rPr>
                <w:lang w:val="nl-NL"/>
              </w:rPr>
            </w:pPr>
            <w:r w:rsidRPr="00FB676D">
              <w:rPr>
                <w:lang w:val="nl-NL"/>
              </w:rPr>
              <w:t>…</w:t>
            </w:r>
          </w:p>
        </w:tc>
      </w:tr>
    </w:tbl>
    <w:p w14:paraId="26D1A1E6" w14:textId="77777777" w:rsidR="00FB676D" w:rsidRPr="00FB676D" w:rsidRDefault="00FB676D" w:rsidP="00FB676D">
      <w:pPr>
        <w:rPr>
          <w:lang w:val="nl-NL"/>
        </w:rPr>
      </w:pPr>
    </w:p>
    <w:p w14:paraId="6CA638C2" w14:textId="2F4533EB" w:rsidR="00FB676D" w:rsidRPr="00FB676D" w:rsidRDefault="00FB676D" w:rsidP="00FB676D">
      <w:pPr>
        <w:pStyle w:val="Kop1"/>
      </w:pPr>
      <w:r>
        <w:t>Evaluatie:</w:t>
      </w:r>
    </w:p>
    <w:p w14:paraId="3FDC51F4" w14:textId="77777777" w:rsidR="00FB676D" w:rsidRPr="00FB676D" w:rsidRDefault="00FB676D" w:rsidP="00FB676D">
      <w:pPr>
        <w:pStyle w:val="Kop2"/>
      </w:pPr>
      <w:r w:rsidRPr="00FB676D">
        <w:t>Methodes:</w:t>
      </w:r>
    </w:p>
    <w:p w14:paraId="0240D1A4" w14:textId="77777777" w:rsidR="00FB676D" w:rsidRPr="00FB676D" w:rsidRDefault="00FB676D" w:rsidP="006E207C">
      <w:pPr>
        <w:numPr>
          <w:ilvl w:val="0"/>
          <w:numId w:val="43"/>
        </w:numPr>
        <w:rPr>
          <w:lang w:val="nl-NL"/>
        </w:rPr>
      </w:pPr>
      <w:r w:rsidRPr="00FB676D">
        <w:rPr>
          <w:lang w:val="nl-NL"/>
        </w:rPr>
        <w:t>Enquête voor alle bezoekers</w:t>
      </w:r>
    </w:p>
    <w:p w14:paraId="0BB72572" w14:textId="77777777" w:rsidR="00FB676D" w:rsidRPr="00FB676D" w:rsidRDefault="00FB676D" w:rsidP="006E207C">
      <w:pPr>
        <w:numPr>
          <w:ilvl w:val="0"/>
          <w:numId w:val="43"/>
        </w:numPr>
        <w:rPr>
          <w:lang w:val="nl-NL"/>
        </w:rPr>
      </w:pPr>
      <w:r w:rsidRPr="00FB676D">
        <w:rPr>
          <w:lang w:val="nl-NL"/>
        </w:rPr>
        <w:t>Nabespreking binnen de afdeling</w:t>
      </w:r>
    </w:p>
    <w:p w14:paraId="0C2447FB" w14:textId="77777777" w:rsidR="00FB676D" w:rsidRPr="00FB676D" w:rsidRDefault="00FB676D" w:rsidP="006E207C">
      <w:pPr>
        <w:numPr>
          <w:ilvl w:val="0"/>
          <w:numId w:val="43"/>
        </w:numPr>
        <w:rPr>
          <w:lang w:val="nl-NL"/>
        </w:rPr>
      </w:pPr>
      <w:r w:rsidRPr="00FB676D">
        <w:rPr>
          <w:lang w:val="nl-NL"/>
        </w:rPr>
        <w:t xml:space="preserve">… </w:t>
      </w:r>
    </w:p>
    <w:p w14:paraId="66EA302E" w14:textId="77777777" w:rsidR="00FB676D" w:rsidRPr="00FB676D" w:rsidRDefault="00FB676D" w:rsidP="00FB676D">
      <w:pPr>
        <w:pStyle w:val="Kop2"/>
      </w:pPr>
      <w:r w:rsidRPr="00FB676D">
        <w:t>Reflectievragen:</w:t>
      </w:r>
    </w:p>
    <w:p w14:paraId="414734A6" w14:textId="77777777" w:rsidR="00FB676D" w:rsidRPr="00FB676D" w:rsidRDefault="00FB676D" w:rsidP="006E207C">
      <w:pPr>
        <w:numPr>
          <w:ilvl w:val="0"/>
          <w:numId w:val="44"/>
        </w:numPr>
        <w:rPr>
          <w:lang w:val="nl-NL"/>
        </w:rPr>
      </w:pPr>
      <w:r w:rsidRPr="00FB676D">
        <w:rPr>
          <w:lang w:val="nl-NL"/>
        </w:rPr>
        <w:t>Wat liep goed?</w:t>
      </w:r>
    </w:p>
    <w:p w14:paraId="63BB9261" w14:textId="77777777" w:rsidR="00FB676D" w:rsidRPr="00FB676D" w:rsidRDefault="00FB676D" w:rsidP="006E207C">
      <w:pPr>
        <w:numPr>
          <w:ilvl w:val="0"/>
          <w:numId w:val="44"/>
        </w:numPr>
        <w:rPr>
          <w:lang w:val="nl-NL"/>
        </w:rPr>
      </w:pPr>
      <w:r w:rsidRPr="00FB676D">
        <w:rPr>
          <w:lang w:val="nl-NL"/>
        </w:rPr>
        <w:t>Wat kan beter?</w:t>
      </w:r>
    </w:p>
    <w:p w14:paraId="2DEB776B" w14:textId="77777777" w:rsidR="00FB676D" w:rsidRPr="00FB676D" w:rsidRDefault="00FB676D" w:rsidP="006E207C">
      <w:pPr>
        <w:numPr>
          <w:ilvl w:val="0"/>
          <w:numId w:val="44"/>
        </w:numPr>
        <w:rPr>
          <w:lang w:val="nl-NL"/>
        </w:rPr>
      </w:pPr>
      <w:r w:rsidRPr="00FB676D">
        <w:rPr>
          <w:lang w:val="nl-NL"/>
        </w:rPr>
        <w:t>…</w:t>
      </w:r>
    </w:p>
    <w:p w14:paraId="3D511817" w14:textId="4A96B791" w:rsidR="00FB676D" w:rsidRPr="00FB676D" w:rsidRDefault="00FB676D" w:rsidP="00FB676D">
      <w:pPr>
        <w:pStyle w:val="Kop1"/>
      </w:pPr>
      <w:r>
        <w:t>Nazorg:</w:t>
      </w:r>
    </w:p>
    <w:p w14:paraId="6B160A7C" w14:textId="77777777" w:rsidR="00FB676D" w:rsidRPr="00FB676D" w:rsidRDefault="00FB676D" w:rsidP="006E207C">
      <w:pPr>
        <w:numPr>
          <w:ilvl w:val="0"/>
          <w:numId w:val="45"/>
        </w:numPr>
        <w:rPr>
          <w:lang w:val="nl-NL"/>
        </w:rPr>
      </w:pPr>
      <w:r w:rsidRPr="00FB676D">
        <w:rPr>
          <w:lang w:val="nl-NL"/>
        </w:rPr>
        <w:t>Bedankingen</w:t>
      </w:r>
    </w:p>
    <w:p w14:paraId="479D38F9" w14:textId="77777777" w:rsidR="00FB676D" w:rsidRPr="00FB676D" w:rsidRDefault="00FB676D" w:rsidP="006E207C">
      <w:pPr>
        <w:numPr>
          <w:ilvl w:val="0"/>
          <w:numId w:val="45"/>
        </w:numPr>
        <w:rPr>
          <w:lang w:val="nl-NL"/>
        </w:rPr>
      </w:pPr>
      <w:r w:rsidRPr="00FB676D">
        <w:rPr>
          <w:lang w:val="nl-NL"/>
        </w:rPr>
        <w:t>Foto’s delen</w:t>
      </w:r>
    </w:p>
    <w:p w14:paraId="759F80F2" w14:textId="77777777" w:rsidR="00FB676D" w:rsidRPr="00FB676D" w:rsidRDefault="00FB676D" w:rsidP="006E207C">
      <w:pPr>
        <w:numPr>
          <w:ilvl w:val="0"/>
          <w:numId w:val="45"/>
        </w:numPr>
        <w:rPr>
          <w:lang w:val="nl-NL"/>
        </w:rPr>
      </w:pPr>
      <w:r w:rsidRPr="00FB676D">
        <w:rPr>
          <w:lang w:val="nl-NL"/>
        </w:rPr>
        <w:t>Financiële afsluiting</w:t>
      </w:r>
    </w:p>
    <w:p w14:paraId="0322B19D" w14:textId="77777777" w:rsidR="00FB676D" w:rsidRPr="00FB676D" w:rsidRDefault="00FB676D" w:rsidP="006E207C">
      <w:pPr>
        <w:numPr>
          <w:ilvl w:val="0"/>
          <w:numId w:val="45"/>
        </w:numPr>
        <w:rPr>
          <w:lang w:val="nl-NL"/>
        </w:rPr>
      </w:pPr>
      <w:r w:rsidRPr="00FB676D">
        <w:rPr>
          <w:lang w:val="nl-NL"/>
        </w:rPr>
        <w:t>…</w:t>
      </w:r>
    </w:p>
    <w:p w14:paraId="65048483" w14:textId="77777777" w:rsidR="00FB676D" w:rsidRPr="00FB676D" w:rsidRDefault="00FB676D" w:rsidP="00FB676D">
      <w:pPr>
        <w:rPr>
          <w:b/>
          <w:bCs/>
        </w:rPr>
      </w:pPr>
    </w:p>
    <w:p w14:paraId="795C836F" w14:textId="77777777" w:rsidR="00FB676D" w:rsidRPr="00FB676D" w:rsidRDefault="00FB676D" w:rsidP="00FB676D">
      <w:pPr>
        <w:rPr>
          <w:color w:val="9BBB59" w:themeColor="accent3"/>
        </w:rPr>
      </w:pPr>
      <w:r w:rsidRPr="00FB676D">
        <w:rPr>
          <w:b/>
          <w:bCs/>
          <w:color w:val="9BBB59" w:themeColor="accent3"/>
        </w:rPr>
        <w:t>Dit draaiboek is een leidraad en kan aangepast worden per organisatie.</w:t>
      </w:r>
    </w:p>
    <w:p w14:paraId="10541C1F" w14:textId="77777777" w:rsidR="00FC6EF9" w:rsidRPr="00FB676D" w:rsidRDefault="00FC6EF9" w:rsidP="00FB676D"/>
    <w:sectPr w:rsidR="00FC6EF9" w:rsidRPr="00FB676D" w:rsidSect="00B0047D">
      <w:footerReference w:type="default" r:id="rId13"/>
      <w:headerReference w:type="first" r:id="rId14"/>
      <w:footerReference w:type="first" r:id="rId15"/>
      <w:pgSz w:w="11907" w:h="16840" w:code="9"/>
      <w:pgMar w:top="1418" w:right="1418" w:bottom="1418" w:left="1418" w:header="709" w:footer="73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174DF" w14:textId="77777777" w:rsidR="00570428" w:rsidRDefault="00570428">
      <w:r>
        <w:separator/>
      </w:r>
    </w:p>
    <w:p w14:paraId="7C9D70F1" w14:textId="77777777" w:rsidR="00570428" w:rsidRDefault="00570428"/>
  </w:endnote>
  <w:endnote w:type="continuationSeparator" w:id="0">
    <w:p w14:paraId="662F7E61" w14:textId="77777777" w:rsidR="00570428" w:rsidRDefault="00570428">
      <w:r>
        <w:continuationSeparator/>
      </w:r>
    </w:p>
    <w:p w14:paraId="47102D7F" w14:textId="77777777" w:rsidR="00570428" w:rsidRDefault="00570428"/>
  </w:endnote>
  <w:endnote w:type="continuationNotice" w:id="1">
    <w:p w14:paraId="03FEF921" w14:textId="77777777" w:rsidR="00570428" w:rsidRDefault="005704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9C3C" w14:textId="77777777" w:rsidR="00222B48" w:rsidRDefault="00222B48">
    <w:pPr>
      <w:pStyle w:val="Voettekst"/>
      <w:rPr>
        <w:rFonts w:cs="Arial"/>
        <w:sz w:val="12"/>
        <w:lang w:val="nl-NL"/>
      </w:rPr>
    </w:pPr>
    <w:r>
      <w:rPr>
        <w:rFonts w:cs="Arial"/>
        <w:noProof/>
        <w:lang w:val="nl-NL"/>
      </w:rPr>
      <mc:AlternateContent>
        <mc:Choice Requires="wps">
          <w:drawing>
            <wp:anchor distT="0" distB="0" distL="114300" distR="114300" simplePos="0" relativeHeight="251658241" behindDoc="0" locked="0" layoutInCell="1" allowOverlap="1" wp14:anchorId="2273E0F1" wp14:editId="528941CF">
              <wp:simplePos x="0" y="0"/>
              <wp:positionH relativeFrom="column">
                <wp:posOffset>-48895</wp:posOffset>
              </wp:positionH>
              <wp:positionV relativeFrom="paragraph">
                <wp:posOffset>-48260</wp:posOffset>
              </wp:positionV>
              <wp:extent cx="533400" cy="523875"/>
              <wp:effectExtent l="0" t="0" r="0" b="9525"/>
              <wp:wrapSquare wrapText="bothSides"/>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A8220" w14:textId="77777777" w:rsidR="00222B48" w:rsidRDefault="00222B48">
                          <w:r>
                            <w:rPr>
                              <w:noProof/>
                              <w:lang w:val="nl-NL"/>
                            </w:rPr>
                            <w:drawing>
                              <wp:inline distT="0" distB="0" distL="0" distR="0" wp14:anchorId="022A6F64" wp14:editId="31000CFF">
                                <wp:extent cx="350520" cy="35052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klj kleur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520" cy="35052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E0F1" id="_x0000_t202" coordsize="21600,21600" o:spt="202" path="m,l,21600r21600,l21600,xe">
              <v:stroke joinstyle="miter"/>
              <v:path gradientshapeok="t" o:connecttype="rect"/>
            </v:shapetype>
            <v:shape id="Text Box 8" o:spid="_x0000_s1026" type="#_x0000_t202" style="position:absolute;margin-left:-3.85pt;margin-top:-3.8pt;width:42pt;height:4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" stroked="f">
              <v:textbox>
                <w:txbxContent>
                  <w:p w14:paraId="4C2A8220" w14:textId="77777777" w:rsidR="00222B48" w:rsidRDefault="00222B48">
                    <w:r>
                      <w:rPr>
                        <w:noProof/>
                        <w:lang w:val="nl-NL"/>
                      </w:rPr>
                      <w:drawing>
                        <wp:inline distT="0" distB="0" distL="0" distR="0" wp14:anchorId="022A6F64" wp14:editId="31000CFF">
                          <wp:extent cx="350520" cy="35052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klj kleur 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0520" cy="350520"/>
                                  </a:xfrm>
                                  <a:prstGeom prst="rect">
                                    <a:avLst/>
                                  </a:prstGeom>
                                </pic:spPr>
                              </pic:pic>
                            </a:graphicData>
                          </a:graphic>
                        </wp:inline>
                      </w:drawing>
                    </w:r>
                  </w:p>
                </w:txbxContent>
              </v:textbox>
              <w10:wrap type="square"/>
            </v:shape>
          </w:pict>
        </mc:Fallback>
      </mc:AlternateContent>
    </w:r>
  </w:p>
  <w:p w14:paraId="5D088189" w14:textId="0C279258" w:rsidR="00222B48" w:rsidRDefault="00222B48" w:rsidP="002A5122">
    <w:pPr>
      <w:pStyle w:val="Voettekst"/>
      <w:tabs>
        <w:tab w:val="clear" w:pos="4536"/>
        <w:tab w:val="center" w:pos="8789"/>
      </w:tabs>
    </w:pPr>
    <w:r>
      <w:rPr>
        <w:rFonts w:cs="Arial"/>
        <w:sz w:val="12"/>
        <w:lang w:val="nl-NL"/>
      </w:rPr>
      <w:tab/>
    </w:r>
    <w:r>
      <w:rPr>
        <w:rStyle w:val="Paginanummer"/>
        <w:rFonts w:cs="Arial"/>
        <w:b w:val="0"/>
      </w:rPr>
      <w:fldChar w:fldCharType="begin"/>
    </w:r>
    <w:r>
      <w:rPr>
        <w:rStyle w:val="Paginanummer"/>
        <w:rFonts w:cs="Arial"/>
        <w:b w:val="0"/>
        <w:lang w:val="nl-NL"/>
      </w:rPr>
      <w:instrText xml:space="preserve"> PAGE </w:instrText>
    </w:r>
    <w:r>
      <w:rPr>
        <w:rStyle w:val="Paginanummer"/>
        <w:rFonts w:cs="Arial"/>
        <w:b w:val="0"/>
      </w:rPr>
      <w:fldChar w:fldCharType="separate"/>
    </w:r>
    <w:r w:rsidR="00F729A7">
      <w:rPr>
        <w:rStyle w:val="Paginanummer"/>
        <w:rFonts w:cs="Arial"/>
        <w:b w:val="0"/>
        <w:noProof/>
        <w:lang w:val="nl-NL"/>
      </w:rPr>
      <w:t>4</w:t>
    </w:r>
    <w:r>
      <w:rPr>
        <w:rStyle w:val="Paginanummer"/>
        <w:rFonts w:cs="Arial"/>
        <w:b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8AF2" w14:textId="58C5B3ED" w:rsidR="00222B48" w:rsidRPr="00D81472" w:rsidRDefault="00222B48" w:rsidP="002A5122">
    <w:pPr>
      <w:pStyle w:val="Voettekst"/>
      <w:tabs>
        <w:tab w:val="clear" w:pos="4536"/>
        <w:tab w:val="center" w:pos="8789"/>
      </w:tabs>
      <w:rPr>
        <w:rFonts w:cs="Arial"/>
        <w:sz w:val="8"/>
      </w:rPr>
    </w:pPr>
    <w:r>
      <w:rPr>
        <w:rFonts w:cs="Arial"/>
        <w:noProof/>
        <w:lang w:val="nl-NL"/>
      </w:rPr>
      <mc:AlternateContent>
        <mc:Choice Requires="wps">
          <w:drawing>
            <wp:anchor distT="0" distB="0" distL="114300" distR="114300" simplePos="0" relativeHeight="251658242" behindDoc="0" locked="0" layoutInCell="1" allowOverlap="1" wp14:anchorId="67E2716B" wp14:editId="7525F4BA">
              <wp:simplePos x="0" y="0"/>
              <wp:positionH relativeFrom="column">
                <wp:posOffset>8255</wp:posOffset>
              </wp:positionH>
              <wp:positionV relativeFrom="paragraph">
                <wp:posOffset>-153670</wp:posOffset>
              </wp:positionV>
              <wp:extent cx="533400" cy="523875"/>
              <wp:effectExtent l="0" t="0" r="0" b="952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2FA7E" w14:textId="77777777" w:rsidR="00222B48" w:rsidRDefault="00222B48" w:rsidP="00D81472">
                          <w:r>
                            <w:rPr>
                              <w:noProof/>
                              <w:lang w:val="nl-NL"/>
                            </w:rPr>
                            <w:drawing>
                              <wp:inline distT="0" distB="0" distL="0" distR="0" wp14:anchorId="69FF58EB" wp14:editId="04032EC1">
                                <wp:extent cx="350520" cy="35052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klj kleur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520" cy="35052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2716B" id="_x0000_t202" coordsize="21600,21600" o:spt="202" path="m,l,21600r21600,l21600,xe">
              <v:stroke joinstyle="miter"/>
              <v:path gradientshapeok="t" o:connecttype="rect"/>
            </v:shapetype>
            <v:shape id="_x0000_s1028" type="#_x0000_t202" style="position:absolute;margin-left:.65pt;margin-top:-12.1pt;width:42pt;height:4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" stroked="f">
              <v:textbox>
                <w:txbxContent>
                  <w:p w14:paraId="58D2FA7E" w14:textId="77777777" w:rsidR="00222B48" w:rsidRDefault="00222B48" w:rsidP="00D81472">
                    <w:r>
                      <w:rPr>
                        <w:noProof/>
                        <w:lang w:val="nl-NL"/>
                      </w:rPr>
                      <w:drawing>
                        <wp:inline distT="0" distB="0" distL="0" distR="0" wp14:anchorId="69FF58EB" wp14:editId="04032EC1">
                          <wp:extent cx="350520" cy="35052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klj kleur 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0520" cy="350520"/>
                                  </a:xfrm>
                                  <a:prstGeom prst="rect">
                                    <a:avLst/>
                                  </a:prstGeom>
                                </pic:spPr>
                              </pic:pic>
                            </a:graphicData>
                          </a:graphic>
                        </wp:inline>
                      </w:drawing>
                    </w:r>
                  </w:p>
                </w:txbxContent>
              </v:textbox>
              <w10:wrap type="square"/>
            </v:shape>
          </w:pict>
        </mc:Fallback>
      </mc:AlternateContent>
    </w:r>
    <w:r>
      <w:rPr>
        <w:rFonts w:cs="Arial"/>
        <w:sz w:val="12"/>
        <w:lang w:val="nl-NL"/>
      </w:rPr>
      <w:tab/>
    </w:r>
    <w:r>
      <w:rPr>
        <w:rStyle w:val="Paginanummer"/>
        <w:rFonts w:cs="Arial"/>
        <w:b w:val="0"/>
      </w:rPr>
      <w:fldChar w:fldCharType="begin"/>
    </w:r>
    <w:r>
      <w:rPr>
        <w:rStyle w:val="Paginanummer"/>
        <w:rFonts w:cs="Arial"/>
        <w:b w:val="0"/>
        <w:lang w:val="nl-NL"/>
      </w:rPr>
      <w:instrText xml:space="preserve"> PAGE </w:instrText>
    </w:r>
    <w:r>
      <w:rPr>
        <w:rStyle w:val="Paginanummer"/>
        <w:rFonts w:cs="Arial"/>
        <w:b w:val="0"/>
      </w:rPr>
      <w:fldChar w:fldCharType="separate"/>
    </w:r>
    <w:r w:rsidR="00776AA8">
      <w:rPr>
        <w:rStyle w:val="Paginanummer"/>
        <w:rFonts w:cs="Arial"/>
        <w:b w:val="0"/>
        <w:noProof/>
        <w:lang w:val="nl-NL"/>
      </w:rPr>
      <w:t>1</w:t>
    </w:r>
    <w:r>
      <w:rPr>
        <w:rStyle w:val="Paginanummer"/>
        <w:rFonts w:cs="Arial"/>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418B3" w14:textId="77777777" w:rsidR="00570428" w:rsidRDefault="00570428">
      <w:r>
        <w:separator/>
      </w:r>
    </w:p>
    <w:p w14:paraId="4514647E" w14:textId="77777777" w:rsidR="00570428" w:rsidRDefault="00570428"/>
  </w:footnote>
  <w:footnote w:type="continuationSeparator" w:id="0">
    <w:p w14:paraId="119193BA" w14:textId="77777777" w:rsidR="00570428" w:rsidRDefault="00570428">
      <w:r>
        <w:continuationSeparator/>
      </w:r>
    </w:p>
    <w:p w14:paraId="18DD12ED" w14:textId="77777777" w:rsidR="00570428" w:rsidRDefault="00570428"/>
  </w:footnote>
  <w:footnote w:type="continuationNotice" w:id="1">
    <w:p w14:paraId="4E350FFF" w14:textId="77777777" w:rsidR="00570428" w:rsidRDefault="005704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A9EC" w14:textId="77777777" w:rsidR="00222B48" w:rsidRDefault="00222B48" w:rsidP="001B3BF3">
    <w:pPr>
      <w:pStyle w:val="Koptekst"/>
      <w:ind w:left="-142"/>
    </w:pPr>
    <w:r>
      <w:rPr>
        <w:noProof/>
        <w:lang w:val="nl-NL"/>
      </w:rPr>
      <mc:AlternateContent>
        <mc:Choice Requires="wps">
          <w:drawing>
            <wp:anchor distT="0" distB="0" distL="114300" distR="114300" simplePos="0" relativeHeight="251658240" behindDoc="0" locked="0" layoutInCell="1" allowOverlap="1" wp14:anchorId="76AE8E3E" wp14:editId="782703F4">
              <wp:simplePos x="0" y="0"/>
              <wp:positionH relativeFrom="column">
                <wp:posOffset>1642048</wp:posOffset>
              </wp:positionH>
              <wp:positionV relativeFrom="paragraph">
                <wp:posOffset>308068</wp:posOffset>
              </wp:positionV>
              <wp:extent cx="4610100" cy="1398502"/>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398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EF79D" w14:textId="5E944204" w:rsidR="00222B48" w:rsidRPr="00333F23" w:rsidRDefault="00217910" w:rsidP="005471AD">
                          <w:pPr>
                            <w:spacing w:before="120"/>
                            <w:rPr>
                              <w:rFonts w:cs="Arial"/>
                              <w:b/>
                              <w:color w:val="000000" w:themeColor="text1"/>
                              <w:sz w:val="32"/>
                              <w:szCs w:val="32"/>
                            </w:rPr>
                          </w:pPr>
                          <w:r>
                            <w:rPr>
                              <w:rFonts w:cs="Arial"/>
                              <w:b/>
                              <w:color w:val="000000" w:themeColor="text1"/>
                              <w:sz w:val="32"/>
                              <w:szCs w:val="32"/>
                            </w:rPr>
                            <w:t>Draaiboek Feestweekend/Jubileum</w:t>
                          </w:r>
                        </w:p>
                        <w:p w14:paraId="13DE03E6" w14:textId="78B57D19" w:rsidR="00222B48" w:rsidRPr="00B47535" w:rsidRDefault="009F61BB" w:rsidP="005471AD">
                          <w:pPr>
                            <w:spacing w:before="120"/>
                            <w:rPr>
                              <w:rFonts w:cs="Arial"/>
                              <w:color w:val="000000" w:themeColor="text1"/>
                              <w:sz w:val="22"/>
                              <w:szCs w:val="22"/>
                            </w:rPr>
                          </w:pPr>
                          <w:r>
                            <w:rPr>
                              <w:rFonts w:cs="Arial"/>
                              <w:color w:val="000000" w:themeColor="text1"/>
                              <w:sz w:val="22"/>
                              <w:szCs w:val="22"/>
                            </w:rPr>
                            <w:t>Naam</w:t>
                          </w:r>
                          <w:r w:rsidR="00217910">
                            <w:rPr>
                              <w:rFonts w:cs="Arial"/>
                              <w:color w:val="000000" w:themeColor="text1"/>
                              <w:sz w:val="22"/>
                              <w:szCs w:val="22"/>
                            </w:rPr>
                            <w:t xml:space="preserve">: </w:t>
                          </w:r>
                        </w:p>
                        <w:p w14:paraId="47485B6E" w14:textId="23D1876F" w:rsidR="00222B48" w:rsidRDefault="005E427E" w:rsidP="005471AD">
                          <w:pPr>
                            <w:spacing w:before="120"/>
                            <w:rPr>
                              <w:rFonts w:cs="Arial"/>
                              <w:color w:val="000000" w:themeColor="text1"/>
                              <w:sz w:val="22"/>
                              <w:szCs w:val="22"/>
                            </w:rPr>
                          </w:pPr>
                          <w:r>
                            <w:rPr>
                              <w:rFonts w:cs="Arial"/>
                              <w:color w:val="000000" w:themeColor="text1"/>
                              <w:sz w:val="22"/>
                              <w:szCs w:val="22"/>
                            </w:rPr>
                            <w:t>Telefoon:</w:t>
                          </w:r>
                          <w:r w:rsidR="00BD6055">
                            <w:rPr>
                              <w:rFonts w:cs="Arial"/>
                              <w:color w:val="000000" w:themeColor="text1"/>
                              <w:sz w:val="22"/>
                              <w:szCs w:val="22"/>
                            </w:rPr>
                            <w:t xml:space="preserve"> </w:t>
                          </w:r>
                        </w:p>
                        <w:p w14:paraId="34928DEE" w14:textId="001AFEB9" w:rsidR="00222B48" w:rsidRPr="00B47535" w:rsidRDefault="00222B48" w:rsidP="005471AD">
                          <w:pPr>
                            <w:spacing w:before="120"/>
                            <w:rPr>
                              <w:rFonts w:cs="Arial"/>
                              <w:color w:val="000000" w:themeColor="text1"/>
                              <w:sz w:val="22"/>
                              <w:szCs w:val="22"/>
                            </w:rPr>
                          </w:pPr>
                          <w:r>
                            <w:rPr>
                              <w:rFonts w:cs="Arial"/>
                              <w:color w:val="000000" w:themeColor="text1"/>
                              <w:sz w:val="22"/>
                              <w:szCs w:val="22"/>
                            </w:rPr>
                            <w:t>Laatst aangepast</w:t>
                          </w:r>
                          <w:r w:rsidR="009F61BB">
                            <w:rPr>
                              <w:rFonts w:cs="Arial"/>
                              <w:color w:val="000000" w:themeColor="text1"/>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E8E3E" id="_x0000_t202" coordsize="21600,21600" o:spt="202" path="m,l,21600r21600,l21600,xe">
              <v:stroke joinstyle="miter"/>
              <v:path gradientshapeok="t" o:connecttype="rect"/>
            </v:shapetype>
            <v:shape id="Text Box 3" o:spid="_x0000_s1027" type="#_x0000_t202" style="position:absolute;left:0;text-align:left;margin-left:129.3pt;margin-top:24.25pt;width:363pt;height:1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" stroked="f">
              <v:textbox>
                <w:txbxContent>
                  <w:p w14:paraId="3B2EF79D" w14:textId="5E944204" w:rsidR="00222B48" w:rsidRPr="00333F23" w:rsidRDefault="00217910" w:rsidP="005471AD">
                    <w:pPr>
                      <w:spacing w:before="120"/>
                      <w:rPr>
                        <w:rFonts w:cs="Arial"/>
                        <w:b/>
                        <w:color w:val="000000" w:themeColor="text1"/>
                        <w:sz w:val="32"/>
                        <w:szCs w:val="32"/>
                      </w:rPr>
                    </w:pPr>
                    <w:r>
                      <w:rPr>
                        <w:rFonts w:cs="Arial"/>
                        <w:b/>
                        <w:color w:val="000000" w:themeColor="text1"/>
                        <w:sz w:val="32"/>
                        <w:szCs w:val="32"/>
                      </w:rPr>
                      <w:t>Draaiboek Feestweekend/Jubileum</w:t>
                    </w:r>
                  </w:p>
                  <w:p w14:paraId="13DE03E6" w14:textId="78B57D19" w:rsidR="00222B48" w:rsidRPr="00B47535" w:rsidRDefault="009F61BB" w:rsidP="005471AD">
                    <w:pPr>
                      <w:spacing w:before="120"/>
                      <w:rPr>
                        <w:rFonts w:cs="Arial"/>
                        <w:color w:val="000000" w:themeColor="text1"/>
                        <w:sz w:val="22"/>
                        <w:szCs w:val="22"/>
                      </w:rPr>
                    </w:pPr>
                    <w:r>
                      <w:rPr>
                        <w:rFonts w:cs="Arial"/>
                        <w:color w:val="000000" w:themeColor="text1"/>
                        <w:sz w:val="22"/>
                        <w:szCs w:val="22"/>
                      </w:rPr>
                      <w:t>Naam</w:t>
                    </w:r>
                    <w:r w:rsidR="00217910">
                      <w:rPr>
                        <w:rFonts w:cs="Arial"/>
                        <w:color w:val="000000" w:themeColor="text1"/>
                        <w:sz w:val="22"/>
                        <w:szCs w:val="22"/>
                      </w:rPr>
                      <w:t xml:space="preserve">: </w:t>
                    </w:r>
                  </w:p>
                  <w:p w14:paraId="47485B6E" w14:textId="23D1876F" w:rsidR="00222B48" w:rsidRDefault="005E427E" w:rsidP="005471AD">
                    <w:pPr>
                      <w:spacing w:before="120"/>
                      <w:rPr>
                        <w:rFonts w:cs="Arial"/>
                        <w:color w:val="000000" w:themeColor="text1"/>
                        <w:sz w:val="22"/>
                        <w:szCs w:val="22"/>
                      </w:rPr>
                    </w:pPr>
                    <w:r>
                      <w:rPr>
                        <w:rFonts w:cs="Arial"/>
                        <w:color w:val="000000" w:themeColor="text1"/>
                        <w:sz w:val="22"/>
                        <w:szCs w:val="22"/>
                      </w:rPr>
                      <w:t>Telefoon:</w:t>
                    </w:r>
                    <w:r w:rsidR="00BD6055">
                      <w:rPr>
                        <w:rFonts w:cs="Arial"/>
                        <w:color w:val="000000" w:themeColor="text1"/>
                        <w:sz w:val="22"/>
                        <w:szCs w:val="22"/>
                      </w:rPr>
                      <w:t xml:space="preserve"> </w:t>
                    </w:r>
                  </w:p>
                  <w:p w14:paraId="34928DEE" w14:textId="001AFEB9" w:rsidR="00222B48" w:rsidRPr="00B47535" w:rsidRDefault="00222B48" w:rsidP="005471AD">
                    <w:pPr>
                      <w:spacing w:before="120"/>
                      <w:rPr>
                        <w:rFonts w:cs="Arial"/>
                        <w:color w:val="000000" w:themeColor="text1"/>
                        <w:sz w:val="22"/>
                        <w:szCs w:val="22"/>
                      </w:rPr>
                    </w:pPr>
                    <w:r>
                      <w:rPr>
                        <w:rFonts w:cs="Arial"/>
                        <w:color w:val="000000" w:themeColor="text1"/>
                        <w:sz w:val="22"/>
                        <w:szCs w:val="22"/>
                      </w:rPr>
                      <w:t>Laatst aangepast</w:t>
                    </w:r>
                    <w:r w:rsidR="009F61BB">
                      <w:rPr>
                        <w:rFonts w:cs="Arial"/>
                        <w:color w:val="000000" w:themeColor="text1"/>
                        <w:sz w:val="22"/>
                        <w:szCs w:val="22"/>
                      </w:rPr>
                      <w:t>:</w:t>
                    </w:r>
                  </w:p>
                </w:txbxContent>
              </v:textbox>
            </v:shape>
          </w:pict>
        </mc:Fallback>
      </mc:AlternateContent>
    </w:r>
    <w:r>
      <w:rPr>
        <w:noProof/>
        <w:lang w:val="nl-NL"/>
      </w:rPr>
      <w:drawing>
        <wp:inline distT="0" distB="0" distL="0" distR="0" wp14:anchorId="40B3D63B" wp14:editId="4E2E78F0">
          <wp:extent cx="1447800" cy="14478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lj kleur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852" cy="1447852"/>
                  </a:xfrm>
                  <a:prstGeom prst="rect">
                    <a:avLst/>
                  </a:prstGeom>
                </pic:spPr>
              </pic:pic>
            </a:graphicData>
          </a:graphic>
        </wp:inline>
      </w:drawing>
    </w:r>
  </w:p>
  <w:p w14:paraId="152F601C" w14:textId="77777777" w:rsidR="00222B48" w:rsidRDefault="00222B48"/>
  <w:p w14:paraId="5586CD71" w14:textId="77777777" w:rsidR="00222B48" w:rsidRDefault="00222B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BEEE1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770D3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164BEF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0B252C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A6C13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6D7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B6917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2E46F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8AFC0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B42339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131EE0FA"/>
    <w:lvl w:ilvl="0">
      <w:start w:val="1"/>
      <w:numFmt w:val="decimal"/>
      <w:pStyle w:val="Kop1"/>
      <w:lvlText w:val="%1."/>
      <w:legacy w:legacy="1" w:legacySpace="0" w:legacyIndent="708"/>
      <w:lvlJc w:val="left"/>
      <w:pPr>
        <w:ind w:left="708" w:hanging="708"/>
      </w:pPr>
    </w:lvl>
    <w:lvl w:ilvl="1">
      <w:start w:val="1"/>
      <w:numFmt w:val="decimal"/>
      <w:pStyle w:val="Kop2"/>
      <w:lvlText w:val="%1.%2."/>
      <w:legacy w:legacy="1" w:legacySpace="0" w:legacyIndent="708"/>
      <w:lvlJc w:val="left"/>
      <w:pPr>
        <w:ind w:left="708" w:hanging="708"/>
      </w:pPr>
    </w:lvl>
    <w:lvl w:ilvl="2">
      <w:start w:val="1"/>
      <w:numFmt w:val="decimal"/>
      <w:pStyle w:val="Kop3"/>
      <w:lvlText w:val="%1.%2.%3."/>
      <w:legacy w:legacy="1" w:legacySpace="0" w:legacyIndent="708"/>
      <w:lvlJc w:val="left"/>
      <w:pPr>
        <w:ind w:left="2124" w:hanging="708"/>
      </w:pPr>
    </w:lvl>
    <w:lvl w:ilvl="3">
      <w:start w:val="1"/>
      <w:numFmt w:val="decimal"/>
      <w:pStyle w:val="Kop4"/>
      <w:lvlText w:val="%1.%2.%3.%4."/>
      <w:legacy w:legacy="1" w:legacySpace="0" w:legacyIndent="708"/>
      <w:lvlJc w:val="left"/>
      <w:pPr>
        <w:ind w:left="2977" w:hanging="708"/>
      </w:pPr>
    </w:lvl>
    <w:lvl w:ilvl="4">
      <w:start w:val="1"/>
      <w:numFmt w:val="decimal"/>
      <w:pStyle w:val="Kop5"/>
      <w:lvlText w:val="%1.%2.%3.%4.%5."/>
      <w:legacy w:legacy="1" w:legacySpace="0" w:legacyIndent="708"/>
      <w:lvlJc w:val="left"/>
      <w:pPr>
        <w:ind w:left="3828" w:hanging="708"/>
      </w:pPr>
    </w:lvl>
    <w:lvl w:ilvl="5">
      <w:start w:val="1"/>
      <w:numFmt w:val="decimal"/>
      <w:pStyle w:val="Kop6"/>
      <w:lvlText w:val="%1.%2.%3.%4.%5.%6."/>
      <w:legacy w:legacy="1" w:legacySpace="0" w:legacyIndent="708"/>
      <w:lvlJc w:val="left"/>
      <w:pPr>
        <w:ind w:left="4247" w:hanging="708"/>
      </w:pPr>
    </w:lvl>
    <w:lvl w:ilvl="6">
      <w:start w:val="1"/>
      <w:numFmt w:val="decimal"/>
      <w:pStyle w:val="Kop7"/>
      <w:lvlText w:val="%1.%2.%3.%4.%5.%6.%7."/>
      <w:legacy w:legacy="1" w:legacySpace="0" w:legacyIndent="708"/>
      <w:lvlJc w:val="left"/>
      <w:pPr>
        <w:ind w:left="4956" w:hanging="708"/>
      </w:pPr>
    </w:lvl>
    <w:lvl w:ilvl="7">
      <w:start w:val="1"/>
      <w:numFmt w:val="decimal"/>
      <w:pStyle w:val="Kop8"/>
      <w:lvlText w:val="%1.%2.%3.%4.%5.%6.%7.%8."/>
      <w:legacy w:legacy="1" w:legacySpace="0" w:legacyIndent="708"/>
      <w:lvlJc w:val="left"/>
      <w:pPr>
        <w:ind w:left="5665" w:hanging="708"/>
      </w:pPr>
    </w:lvl>
    <w:lvl w:ilvl="8">
      <w:start w:val="1"/>
      <w:numFmt w:val="decimal"/>
      <w:pStyle w:val="Kop9"/>
      <w:lvlText w:val="%1.%2.%3.%4.%5.%6.%7.%8.%9"/>
      <w:legacy w:legacy="1" w:legacySpace="0" w:legacyIndent="708"/>
      <w:lvlJc w:val="left"/>
      <w:pPr>
        <w:ind w:left="6373" w:hanging="708"/>
      </w:pPr>
    </w:lvl>
  </w:abstractNum>
  <w:abstractNum w:abstractNumId="11" w15:restartNumberingAfterBreak="0">
    <w:nsid w:val="01F246E2"/>
    <w:multiLevelType w:val="hybridMultilevel"/>
    <w:tmpl w:val="114862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2192605"/>
    <w:multiLevelType w:val="hybridMultilevel"/>
    <w:tmpl w:val="693C88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E2012E1"/>
    <w:multiLevelType w:val="hybridMultilevel"/>
    <w:tmpl w:val="49FCB7FA"/>
    <w:lvl w:ilvl="0" w:tplc="F82EC782">
      <w:start w:val="1"/>
      <w:numFmt w:val="bullet"/>
      <w:pStyle w:val="lijst1niveau2"/>
      <w:lvlText w:val=""/>
      <w:lvlJc w:val="left"/>
      <w:pPr>
        <w:tabs>
          <w:tab w:val="num" w:pos="1778"/>
        </w:tabs>
        <w:ind w:left="1778" w:hanging="360"/>
      </w:pPr>
      <w:rPr>
        <w:rFonts w:ascii="Wingdings" w:hAnsi="Wingding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227028"/>
    <w:multiLevelType w:val="hybridMultilevel"/>
    <w:tmpl w:val="E5848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29D3BCE"/>
    <w:multiLevelType w:val="hybridMultilevel"/>
    <w:tmpl w:val="03F05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BF658A9"/>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1FD03843"/>
    <w:multiLevelType w:val="hybridMultilevel"/>
    <w:tmpl w:val="63FE8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FFD61D1"/>
    <w:multiLevelType w:val="hybridMultilevel"/>
    <w:tmpl w:val="D3A284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3E65987"/>
    <w:multiLevelType w:val="hybridMultilevel"/>
    <w:tmpl w:val="BE5EC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7D7FD2"/>
    <w:multiLevelType w:val="hybridMultilevel"/>
    <w:tmpl w:val="0366CD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455AC1"/>
    <w:multiLevelType w:val="hybridMultilevel"/>
    <w:tmpl w:val="C4825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56058C3"/>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5D61098"/>
    <w:multiLevelType w:val="hybridMultilevel"/>
    <w:tmpl w:val="7B54CE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2B3B2A"/>
    <w:multiLevelType w:val="multilevel"/>
    <w:tmpl w:val="E24C36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DC3944"/>
    <w:multiLevelType w:val="hybridMultilevel"/>
    <w:tmpl w:val="385EC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C1A7650"/>
    <w:multiLevelType w:val="hybridMultilevel"/>
    <w:tmpl w:val="7CDA4608"/>
    <w:lvl w:ilvl="0" w:tplc="437C7802">
      <w:start w:val="1"/>
      <w:numFmt w:val="bullet"/>
      <w:pStyle w:val="lijst1"/>
      <w:lvlText w:val=""/>
      <w:lvlJc w:val="left"/>
      <w:pPr>
        <w:tabs>
          <w:tab w:val="num" w:pos="1097"/>
        </w:tabs>
        <w:ind w:left="109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93619F"/>
    <w:multiLevelType w:val="hybridMultilevel"/>
    <w:tmpl w:val="DBA031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44B245E"/>
    <w:multiLevelType w:val="hybridMultilevel"/>
    <w:tmpl w:val="6520D94C"/>
    <w:lvl w:ilvl="0" w:tplc="F4D67386">
      <w:start w:val="1"/>
      <w:numFmt w:val="bullet"/>
      <w:pStyle w:val="lijst1niveau3"/>
      <w:lvlText w:val=""/>
      <w:lvlJc w:val="left"/>
      <w:pPr>
        <w:tabs>
          <w:tab w:val="num" w:pos="1494"/>
        </w:tabs>
        <w:ind w:left="1494" w:hanging="360"/>
      </w:pPr>
      <w:rPr>
        <w:rFonts w:ascii="Wingdings" w:hAnsi="Wingding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406565"/>
    <w:multiLevelType w:val="hybridMultilevel"/>
    <w:tmpl w:val="5D0E3F00"/>
    <w:lvl w:ilvl="0" w:tplc="8F007F20">
      <w:start w:val="1"/>
      <w:numFmt w:val="bullet"/>
      <w:pStyle w:val="Bullets"/>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6463CD0"/>
    <w:multiLevelType w:val="hybridMultilevel"/>
    <w:tmpl w:val="523659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7321F2C"/>
    <w:multiLevelType w:val="hybridMultilevel"/>
    <w:tmpl w:val="1B6669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ACF3BA4"/>
    <w:multiLevelType w:val="hybridMultilevel"/>
    <w:tmpl w:val="606CAB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D0F027D"/>
    <w:multiLevelType w:val="hybridMultilevel"/>
    <w:tmpl w:val="41E8BE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7803A9"/>
    <w:multiLevelType w:val="hybridMultilevel"/>
    <w:tmpl w:val="3BCEAC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3B57FB9"/>
    <w:multiLevelType w:val="hybridMultilevel"/>
    <w:tmpl w:val="7F8CB0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5E7408F"/>
    <w:multiLevelType w:val="hybridMultilevel"/>
    <w:tmpl w:val="BBA05E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67801A0"/>
    <w:multiLevelType w:val="hybridMultilevel"/>
    <w:tmpl w:val="246E06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BF7623B"/>
    <w:multiLevelType w:val="hybridMultilevel"/>
    <w:tmpl w:val="851C05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C060969"/>
    <w:multiLevelType w:val="hybridMultilevel"/>
    <w:tmpl w:val="80605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4E04186"/>
    <w:multiLevelType w:val="hybridMultilevel"/>
    <w:tmpl w:val="E132F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5F82AE2"/>
    <w:multiLevelType w:val="hybridMultilevel"/>
    <w:tmpl w:val="9D6224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75E5102"/>
    <w:multiLevelType w:val="hybridMultilevel"/>
    <w:tmpl w:val="FBA81B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A9E02F0"/>
    <w:multiLevelType w:val="hybridMultilevel"/>
    <w:tmpl w:val="B7026B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72D05"/>
    <w:multiLevelType w:val="multilevel"/>
    <w:tmpl w:val="B934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5A0A83"/>
    <w:multiLevelType w:val="hybridMultilevel"/>
    <w:tmpl w:val="E542D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1E2330C"/>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4F35E05"/>
    <w:multiLevelType w:val="hybridMultilevel"/>
    <w:tmpl w:val="612EB8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6AE33F3"/>
    <w:multiLevelType w:val="hybridMultilevel"/>
    <w:tmpl w:val="75EA2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5641737">
    <w:abstractNumId w:val="10"/>
  </w:num>
  <w:num w:numId="2" w16cid:durableId="1117869110">
    <w:abstractNumId w:val="22"/>
  </w:num>
  <w:num w:numId="3" w16cid:durableId="865948558">
    <w:abstractNumId w:val="46"/>
  </w:num>
  <w:num w:numId="4" w16cid:durableId="572398671">
    <w:abstractNumId w:val="16"/>
  </w:num>
  <w:num w:numId="5" w16cid:durableId="1899125317">
    <w:abstractNumId w:val="9"/>
  </w:num>
  <w:num w:numId="6" w16cid:durableId="735401627">
    <w:abstractNumId w:val="7"/>
  </w:num>
  <w:num w:numId="7" w16cid:durableId="1247155481">
    <w:abstractNumId w:val="6"/>
  </w:num>
  <w:num w:numId="8" w16cid:durableId="1616206518">
    <w:abstractNumId w:val="5"/>
  </w:num>
  <w:num w:numId="9" w16cid:durableId="1548688817">
    <w:abstractNumId w:val="4"/>
  </w:num>
  <w:num w:numId="10" w16cid:durableId="2032223137">
    <w:abstractNumId w:val="8"/>
  </w:num>
  <w:num w:numId="11" w16cid:durableId="37437081">
    <w:abstractNumId w:val="3"/>
  </w:num>
  <w:num w:numId="12" w16cid:durableId="1095903049">
    <w:abstractNumId w:val="2"/>
  </w:num>
  <w:num w:numId="13" w16cid:durableId="207841342">
    <w:abstractNumId w:val="1"/>
  </w:num>
  <w:num w:numId="14" w16cid:durableId="523373465">
    <w:abstractNumId w:val="0"/>
  </w:num>
  <w:num w:numId="15" w16cid:durableId="1851143627">
    <w:abstractNumId w:val="26"/>
  </w:num>
  <w:num w:numId="16" w16cid:durableId="685331820">
    <w:abstractNumId w:val="13"/>
  </w:num>
  <w:num w:numId="17" w16cid:durableId="596445642">
    <w:abstractNumId w:val="28"/>
  </w:num>
  <w:num w:numId="18" w16cid:durableId="658074713">
    <w:abstractNumId w:val="29"/>
  </w:num>
  <w:num w:numId="19" w16cid:durableId="1046955534">
    <w:abstractNumId w:val="24"/>
  </w:num>
  <w:num w:numId="20" w16cid:durableId="838809057">
    <w:abstractNumId w:val="44"/>
  </w:num>
  <w:num w:numId="21" w16cid:durableId="1584683373">
    <w:abstractNumId w:val="42"/>
  </w:num>
  <w:num w:numId="22" w16cid:durableId="89549332">
    <w:abstractNumId w:val="32"/>
  </w:num>
  <w:num w:numId="23" w16cid:durableId="1382706612">
    <w:abstractNumId w:val="37"/>
  </w:num>
  <w:num w:numId="24" w16cid:durableId="2011446605">
    <w:abstractNumId w:val="45"/>
  </w:num>
  <w:num w:numId="25" w16cid:durableId="737364194">
    <w:abstractNumId w:val="31"/>
  </w:num>
  <w:num w:numId="26" w16cid:durableId="1505432276">
    <w:abstractNumId w:val="47"/>
  </w:num>
  <w:num w:numId="27" w16cid:durableId="1003780241">
    <w:abstractNumId w:val="20"/>
  </w:num>
  <w:num w:numId="28" w16cid:durableId="461658618">
    <w:abstractNumId w:val="11"/>
  </w:num>
  <w:num w:numId="29" w16cid:durableId="1638293669">
    <w:abstractNumId w:val="35"/>
  </w:num>
  <w:num w:numId="30" w16cid:durableId="34278619">
    <w:abstractNumId w:val="33"/>
  </w:num>
  <w:num w:numId="31" w16cid:durableId="1052118891">
    <w:abstractNumId w:val="18"/>
  </w:num>
  <w:num w:numId="32" w16cid:durableId="121701607">
    <w:abstractNumId w:val="25"/>
  </w:num>
  <w:num w:numId="33" w16cid:durableId="699210306">
    <w:abstractNumId w:val="14"/>
  </w:num>
  <w:num w:numId="34" w16cid:durableId="1432165726">
    <w:abstractNumId w:val="40"/>
  </w:num>
  <w:num w:numId="35" w16cid:durableId="95563076">
    <w:abstractNumId w:val="21"/>
  </w:num>
  <w:num w:numId="36" w16cid:durableId="815225437">
    <w:abstractNumId w:val="41"/>
  </w:num>
  <w:num w:numId="37" w16cid:durableId="953831491">
    <w:abstractNumId w:val="36"/>
  </w:num>
  <w:num w:numId="38" w16cid:durableId="197209360">
    <w:abstractNumId w:val="12"/>
  </w:num>
  <w:num w:numId="39" w16cid:durableId="1337079969">
    <w:abstractNumId w:val="27"/>
  </w:num>
  <w:num w:numId="40" w16cid:durableId="642740330">
    <w:abstractNumId w:val="34"/>
  </w:num>
  <w:num w:numId="41" w16cid:durableId="673993811">
    <w:abstractNumId w:val="30"/>
  </w:num>
  <w:num w:numId="42" w16cid:durableId="2025470318">
    <w:abstractNumId w:val="43"/>
  </w:num>
  <w:num w:numId="43" w16cid:durableId="898831961">
    <w:abstractNumId w:val="15"/>
  </w:num>
  <w:num w:numId="44" w16cid:durableId="1254631865">
    <w:abstractNumId w:val="38"/>
  </w:num>
  <w:num w:numId="45" w16cid:durableId="462382227">
    <w:abstractNumId w:val="23"/>
  </w:num>
  <w:num w:numId="46" w16cid:durableId="768815714">
    <w:abstractNumId w:val="19"/>
  </w:num>
  <w:num w:numId="47" w16cid:durableId="1782383938">
    <w:abstractNumId w:val="39"/>
  </w:num>
  <w:num w:numId="48" w16cid:durableId="97990780">
    <w:abstractNumId w:val="17"/>
  </w:num>
  <w:num w:numId="49" w16cid:durableId="1893494053">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wrap-style:none" fillcolor="white">
      <v:fill color="white"/>
      <v:textbox style="mso-fit-shape-to-text:t"/>
    </o:shapedefaults>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5B2"/>
    <w:rsid w:val="00023F02"/>
    <w:rsid w:val="00026516"/>
    <w:rsid w:val="0002716B"/>
    <w:rsid w:val="00043CFE"/>
    <w:rsid w:val="0004581E"/>
    <w:rsid w:val="00047871"/>
    <w:rsid w:val="000506B3"/>
    <w:rsid w:val="00055143"/>
    <w:rsid w:val="00065084"/>
    <w:rsid w:val="00094A6C"/>
    <w:rsid w:val="000B7B7D"/>
    <w:rsid w:val="000C0775"/>
    <w:rsid w:val="000C0E56"/>
    <w:rsid w:val="001159AB"/>
    <w:rsid w:val="00122CA9"/>
    <w:rsid w:val="00131D50"/>
    <w:rsid w:val="001348BD"/>
    <w:rsid w:val="00142321"/>
    <w:rsid w:val="0014241B"/>
    <w:rsid w:val="001433AB"/>
    <w:rsid w:val="001433B2"/>
    <w:rsid w:val="00166997"/>
    <w:rsid w:val="0017002A"/>
    <w:rsid w:val="00171D74"/>
    <w:rsid w:val="00176521"/>
    <w:rsid w:val="00190026"/>
    <w:rsid w:val="0019343A"/>
    <w:rsid w:val="001A1DE0"/>
    <w:rsid w:val="001B3BF3"/>
    <w:rsid w:val="001B6737"/>
    <w:rsid w:val="001B6ED1"/>
    <w:rsid w:val="001C4692"/>
    <w:rsid w:val="001F50DF"/>
    <w:rsid w:val="00216795"/>
    <w:rsid w:val="00217910"/>
    <w:rsid w:val="00222B48"/>
    <w:rsid w:val="002262D6"/>
    <w:rsid w:val="002268E8"/>
    <w:rsid w:val="0025783D"/>
    <w:rsid w:val="00261FBE"/>
    <w:rsid w:val="00267C4D"/>
    <w:rsid w:val="0027257E"/>
    <w:rsid w:val="00287E76"/>
    <w:rsid w:val="002A3B15"/>
    <w:rsid w:val="002A4043"/>
    <w:rsid w:val="002A5122"/>
    <w:rsid w:val="002B49D2"/>
    <w:rsid w:val="002B776B"/>
    <w:rsid w:val="002D2D3A"/>
    <w:rsid w:val="002F069E"/>
    <w:rsid w:val="002F3A16"/>
    <w:rsid w:val="00305D0D"/>
    <w:rsid w:val="00311CF1"/>
    <w:rsid w:val="003319E9"/>
    <w:rsid w:val="00333F23"/>
    <w:rsid w:val="00335FA5"/>
    <w:rsid w:val="0034178B"/>
    <w:rsid w:val="003619ED"/>
    <w:rsid w:val="00390DAF"/>
    <w:rsid w:val="00391047"/>
    <w:rsid w:val="0039468E"/>
    <w:rsid w:val="003A3E6D"/>
    <w:rsid w:val="003E498C"/>
    <w:rsid w:val="003F3D84"/>
    <w:rsid w:val="004013D8"/>
    <w:rsid w:val="00403980"/>
    <w:rsid w:val="00415F69"/>
    <w:rsid w:val="004237A5"/>
    <w:rsid w:val="00427C26"/>
    <w:rsid w:val="00435517"/>
    <w:rsid w:val="004413DE"/>
    <w:rsid w:val="004531D4"/>
    <w:rsid w:val="00455135"/>
    <w:rsid w:val="004611FF"/>
    <w:rsid w:val="0046272C"/>
    <w:rsid w:val="004631E0"/>
    <w:rsid w:val="004644EB"/>
    <w:rsid w:val="00465704"/>
    <w:rsid w:val="0047174C"/>
    <w:rsid w:val="00477D22"/>
    <w:rsid w:val="00484E40"/>
    <w:rsid w:val="00487502"/>
    <w:rsid w:val="00493A09"/>
    <w:rsid w:val="004A31B3"/>
    <w:rsid w:val="004A4566"/>
    <w:rsid w:val="004A48F1"/>
    <w:rsid w:val="004D44EE"/>
    <w:rsid w:val="004E75A4"/>
    <w:rsid w:val="004F15F1"/>
    <w:rsid w:val="00501B1E"/>
    <w:rsid w:val="00513018"/>
    <w:rsid w:val="005413BD"/>
    <w:rsid w:val="005471AD"/>
    <w:rsid w:val="00565840"/>
    <w:rsid w:val="00570428"/>
    <w:rsid w:val="00572E5A"/>
    <w:rsid w:val="005834E4"/>
    <w:rsid w:val="00585DEA"/>
    <w:rsid w:val="005914ED"/>
    <w:rsid w:val="00594437"/>
    <w:rsid w:val="00594A1E"/>
    <w:rsid w:val="005975AD"/>
    <w:rsid w:val="005A0435"/>
    <w:rsid w:val="005E427E"/>
    <w:rsid w:val="005F59CB"/>
    <w:rsid w:val="006053F5"/>
    <w:rsid w:val="00613E49"/>
    <w:rsid w:val="00630976"/>
    <w:rsid w:val="00634767"/>
    <w:rsid w:val="00644BF4"/>
    <w:rsid w:val="00666538"/>
    <w:rsid w:val="00681E1D"/>
    <w:rsid w:val="00691BC1"/>
    <w:rsid w:val="006A235C"/>
    <w:rsid w:val="006A331F"/>
    <w:rsid w:val="006B4708"/>
    <w:rsid w:val="006B7AAD"/>
    <w:rsid w:val="006D1C04"/>
    <w:rsid w:val="006E207C"/>
    <w:rsid w:val="006F1814"/>
    <w:rsid w:val="006F6489"/>
    <w:rsid w:val="0070567B"/>
    <w:rsid w:val="00720A6D"/>
    <w:rsid w:val="00776AA8"/>
    <w:rsid w:val="007910BB"/>
    <w:rsid w:val="007976AD"/>
    <w:rsid w:val="007B225D"/>
    <w:rsid w:val="007C3CA7"/>
    <w:rsid w:val="007E11F5"/>
    <w:rsid w:val="007E7690"/>
    <w:rsid w:val="008225B2"/>
    <w:rsid w:val="00822B8F"/>
    <w:rsid w:val="00830C49"/>
    <w:rsid w:val="00837CED"/>
    <w:rsid w:val="00862567"/>
    <w:rsid w:val="00870B24"/>
    <w:rsid w:val="00881643"/>
    <w:rsid w:val="00885C12"/>
    <w:rsid w:val="00896EC3"/>
    <w:rsid w:val="008A461A"/>
    <w:rsid w:val="008A5167"/>
    <w:rsid w:val="008D4821"/>
    <w:rsid w:val="008D6E17"/>
    <w:rsid w:val="008F10E8"/>
    <w:rsid w:val="00904D4C"/>
    <w:rsid w:val="00905B5C"/>
    <w:rsid w:val="009505A6"/>
    <w:rsid w:val="00960D98"/>
    <w:rsid w:val="0097034F"/>
    <w:rsid w:val="00977095"/>
    <w:rsid w:val="009A2A5A"/>
    <w:rsid w:val="009B569B"/>
    <w:rsid w:val="009E1C6C"/>
    <w:rsid w:val="009F56ED"/>
    <w:rsid w:val="009F61BB"/>
    <w:rsid w:val="00A17523"/>
    <w:rsid w:val="00A25D46"/>
    <w:rsid w:val="00A3648F"/>
    <w:rsid w:val="00A3721D"/>
    <w:rsid w:val="00A40990"/>
    <w:rsid w:val="00A52F3A"/>
    <w:rsid w:val="00A623A3"/>
    <w:rsid w:val="00AB295E"/>
    <w:rsid w:val="00B0047D"/>
    <w:rsid w:val="00B04BA8"/>
    <w:rsid w:val="00B077A6"/>
    <w:rsid w:val="00B1448E"/>
    <w:rsid w:val="00B238BF"/>
    <w:rsid w:val="00B34084"/>
    <w:rsid w:val="00B42887"/>
    <w:rsid w:val="00B52788"/>
    <w:rsid w:val="00B57436"/>
    <w:rsid w:val="00B81886"/>
    <w:rsid w:val="00B929FC"/>
    <w:rsid w:val="00B970E2"/>
    <w:rsid w:val="00B97C41"/>
    <w:rsid w:val="00BA1418"/>
    <w:rsid w:val="00BB48B3"/>
    <w:rsid w:val="00BD3096"/>
    <w:rsid w:val="00BD6055"/>
    <w:rsid w:val="00BE240F"/>
    <w:rsid w:val="00BE2867"/>
    <w:rsid w:val="00BF45AF"/>
    <w:rsid w:val="00BF576F"/>
    <w:rsid w:val="00BF6521"/>
    <w:rsid w:val="00C2722F"/>
    <w:rsid w:val="00C42110"/>
    <w:rsid w:val="00C449A2"/>
    <w:rsid w:val="00C51CF3"/>
    <w:rsid w:val="00C660F1"/>
    <w:rsid w:val="00C8444C"/>
    <w:rsid w:val="00C8487E"/>
    <w:rsid w:val="00C906D6"/>
    <w:rsid w:val="00C951A6"/>
    <w:rsid w:val="00CA2D4C"/>
    <w:rsid w:val="00CA4FF2"/>
    <w:rsid w:val="00CB0255"/>
    <w:rsid w:val="00CC5353"/>
    <w:rsid w:val="00CE2952"/>
    <w:rsid w:val="00CE3B71"/>
    <w:rsid w:val="00CE453E"/>
    <w:rsid w:val="00CE76F4"/>
    <w:rsid w:val="00CF2617"/>
    <w:rsid w:val="00D03789"/>
    <w:rsid w:val="00D17F41"/>
    <w:rsid w:val="00D25FD1"/>
    <w:rsid w:val="00D47CEB"/>
    <w:rsid w:val="00D47FA1"/>
    <w:rsid w:val="00D55362"/>
    <w:rsid w:val="00D55FBE"/>
    <w:rsid w:val="00D81472"/>
    <w:rsid w:val="00D859DC"/>
    <w:rsid w:val="00DA3A27"/>
    <w:rsid w:val="00DA40D7"/>
    <w:rsid w:val="00DB0768"/>
    <w:rsid w:val="00DB0B03"/>
    <w:rsid w:val="00DB1D01"/>
    <w:rsid w:val="00DD3570"/>
    <w:rsid w:val="00DD4F62"/>
    <w:rsid w:val="00DD5B27"/>
    <w:rsid w:val="00DE6032"/>
    <w:rsid w:val="00E017F0"/>
    <w:rsid w:val="00E2635B"/>
    <w:rsid w:val="00E372CF"/>
    <w:rsid w:val="00E4310E"/>
    <w:rsid w:val="00E5110C"/>
    <w:rsid w:val="00E55F24"/>
    <w:rsid w:val="00E72548"/>
    <w:rsid w:val="00E867F8"/>
    <w:rsid w:val="00E92DB2"/>
    <w:rsid w:val="00EA123E"/>
    <w:rsid w:val="00EB1A9D"/>
    <w:rsid w:val="00EC3F7A"/>
    <w:rsid w:val="00EC62BF"/>
    <w:rsid w:val="00EC769D"/>
    <w:rsid w:val="00ED560A"/>
    <w:rsid w:val="00ED7916"/>
    <w:rsid w:val="00EE0EB5"/>
    <w:rsid w:val="00EE4CE1"/>
    <w:rsid w:val="00EF3EF0"/>
    <w:rsid w:val="00F0203B"/>
    <w:rsid w:val="00F11D9A"/>
    <w:rsid w:val="00F16ECA"/>
    <w:rsid w:val="00F4139E"/>
    <w:rsid w:val="00F434C3"/>
    <w:rsid w:val="00F45AB3"/>
    <w:rsid w:val="00F64265"/>
    <w:rsid w:val="00F644FB"/>
    <w:rsid w:val="00F64E92"/>
    <w:rsid w:val="00F729A7"/>
    <w:rsid w:val="00F750BB"/>
    <w:rsid w:val="00F82DDC"/>
    <w:rsid w:val="00F8570F"/>
    <w:rsid w:val="00F906FD"/>
    <w:rsid w:val="00F978C8"/>
    <w:rsid w:val="00FB676D"/>
    <w:rsid w:val="00FB7232"/>
    <w:rsid w:val="00FC6EF9"/>
    <w:rsid w:val="00FE7D9B"/>
    <w:rsid w:val="00FF02C1"/>
    <w:rsid w:val="1D07146E"/>
    <w:rsid w:val="3584A16F"/>
    <w:rsid w:val="38DF1056"/>
    <w:rsid w:val="42469713"/>
    <w:rsid w:val="5745E5F0"/>
    <w:rsid w:val="5A780D23"/>
    <w:rsid w:val="5AAC357F"/>
    <w:rsid w:val="5C5125FB"/>
    <w:rsid w:val="67EE3CBB"/>
    <w:rsid w:val="6D5B6C98"/>
    <w:rsid w:val="741B006B"/>
    <w:rsid w:val="7FB124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style="mso-fit-shape-to-text:t"/>
    </o:shapedefaults>
    <o:shapelayout v:ext="edit">
      <o:idmap v:ext="edit" data="2"/>
    </o:shapelayout>
  </w:shapeDefaults>
  <w:decimalSymbol w:val=","/>
  <w:listSeparator w:val=";"/>
  <w14:docId w14:val="771AE17E"/>
  <w15:docId w15:val="{1D114172-75DE-4089-B4B4-322355FC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84E40"/>
    <w:pPr>
      <w:overflowPunct w:val="0"/>
      <w:autoSpaceDE w:val="0"/>
      <w:autoSpaceDN w:val="0"/>
      <w:adjustRightInd w:val="0"/>
      <w:spacing w:line="264" w:lineRule="auto"/>
      <w:textAlignment w:val="baseline"/>
    </w:pPr>
    <w:rPr>
      <w:rFonts w:ascii="Arial" w:hAnsi="Arial"/>
      <w:lang w:eastAsia="nl-NL"/>
    </w:rPr>
  </w:style>
  <w:style w:type="paragraph" w:styleId="Kop1">
    <w:name w:val="heading 1"/>
    <w:basedOn w:val="Standaard"/>
    <w:next w:val="Standaard"/>
    <w:qFormat/>
    <w:rsid w:val="00FB676D"/>
    <w:pPr>
      <w:keepNext/>
      <w:numPr>
        <w:numId w:val="1"/>
      </w:numPr>
      <w:spacing w:before="480" w:after="60"/>
      <w:outlineLvl w:val="0"/>
    </w:pPr>
    <w:rPr>
      <w:b/>
      <w:color w:val="9BBB59" w:themeColor="accent3"/>
      <w:kern w:val="28"/>
      <w:sz w:val="24"/>
      <w:lang w:val="nl-NL"/>
    </w:rPr>
  </w:style>
  <w:style w:type="paragraph" w:styleId="Kop2">
    <w:name w:val="heading 2"/>
    <w:basedOn w:val="Standaard"/>
    <w:next w:val="Standaard"/>
    <w:qFormat/>
    <w:rsid w:val="00FB676D"/>
    <w:pPr>
      <w:keepNext/>
      <w:numPr>
        <w:ilvl w:val="1"/>
        <w:numId w:val="1"/>
      </w:numPr>
      <w:spacing w:before="240" w:after="60"/>
      <w:ind w:left="1416"/>
      <w:outlineLvl w:val="1"/>
    </w:pPr>
    <w:rPr>
      <w:b/>
      <w:i/>
      <w:color w:val="4F6228" w:themeColor="accent3" w:themeShade="80"/>
      <w:sz w:val="22"/>
      <w:lang w:val="nl-NL"/>
    </w:rPr>
  </w:style>
  <w:style w:type="paragraph" w:styleId="Kop3">
    <w:name w:val="heading 3"/>
    <w:basedOn w:val="Standaard"/>
    <w:next w:val="Standaard"/>
    <w:qFormat/>
    <w:pPr>
      <w:keepNext/>
      <w:numPr>
        <w:ilvl w:val="2"/>
        <w:numId w:val="1"/>
      </w:numPr>
      <w:spacing w:before="240" w:after="60"/>
      <w:outlineLvl w:val="2"/>
    </w:pPr>
    <w:rPr>
      <w:b/>
    </w:rPr>
  </w:style>
  <w:style w:type="paragraph" w:styleId="Kop4">
    <w:name w:val="heading 4"/>
    <w:basedOn w:val="Standaard"/>
    <w:next w:val="Standaard"/>
    <w:qFormat/>
    <w:pPr>
      <w:keepNext/>
      <w:numPr>
        <w:ilvl w:val="3"/>
        <w:numId w:val="1"/>
      </w:numPr>
      <w:spacing w:before="240" w:after="60"/>
      <w:ind w:hanging="853"/>
      <w:outlineLvl w:val="3"/>
    </w:pPr>
    <w:rPr>
      <w:i/>
    </w:rPr>
  </w:style>
  <w:style w:type="paragraph" w:styleId="Kop5">
    <w:name w:val="heading 5"/>
    <w:basedOn w:val="Standaard"/>
    <w:next w:val="Standaard"/>
    <w:qFormat/>
    <w:pPr>
      <w:numPr>
        <w:ilvl w:val="4"/>
        <w:numId w:val="1"/>
      </w:numPr>
      <w:spacing w:before="240" w:after="60"/>
      <w:ind w:hanging="999"/>
      <w:outlineLvl w:val="4"/>
    </w:pPr>
  </w:style>
  <w:style w:type="paragraph" w:styleId="Kop6">
    <w:name w:val="heading 6"/>
    <w:basedOn w:val="Standaard"/>
    <w:next w:val="Standaard"/>
    <w:pPr>
      <w:numPr>
        <w:ilvl w:val="5"/>
        <w:numId w:val="1"/>
      </w:numPr>
      <w:spacing w:before="60" w:after="60"/>
      <w:ind w:hanging="709"/>
      <w:outlineLvl w:val="5"/>
    </w:pPr>
    <w:rPr>
      <w:i/>
    </w:rPr>
  </w:style>
  <w:style w:type="paragraph" w:styleId="Kop7">
    <w:name w:val="heading 7"/>
    <w:basedOn w:val="Standaard"/>
    <w:next w:val="Standaard"/>
    <w:pPr>
      <w:numPr>
        <w:ilvl w:val="6"/>
        <w:numId w:val="1"/>
      </w:numPr>
      <w:spacing w:before="60" w:after="60"/>
      <w:ind w:hanging="709"/>
      <w:outlineLvl w:val="6"/>
    </w:pPr>
  </w:style>
  <w:style w:type="paragraph" w:styleId="Kop8">
    <w:name w:val="heading 8"/>
    <w:basedOn w:val="Standaard"/>
    <w:next w:val="Standaard"/>
    <w:pPr>
      <w:numPr>
        <w:ilvl w:val="7"/>
        <w:numId w:val="1"/>
      </w:numPr>
      <w:spacing w:before="60" w:after="60"/>
      <w:ind w:hanging="709"/>
      <w:outlineLvl w:val="7"/>
    </w:pPr>
    <w:rPr>
      <w:i/>
    </w:rPr>
  </w:style>
  <w:style w:type="paragraph" w:styleId="Kop9">
    <w:name w:val="heading 9"/>
    <w:basedOn w:val="Standaard"/>
    <w:next w:val="Standaard"/>
    <w:pPr>
      <w:numPr>
        <w:ilvl w:val="8"/>
        <w:numId w:val="1"/>
      </w:numPr>
      <w:spacing w:before="60" w:after="60"/>
      <w:ind w:hanging="709"/>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spacing w:before="240" w:after="480"/>
      <w:jc w:val="center"/>
    </w:pPr>
    <w:rPr>
      <w:b/>
      <w:kern w:val="28"/>
      <w:sz w:val="36"/>
    </w:rPr>
  </w:style>
  <w:style w:type="paragraph" w:customStyle="1" w:styleId="lijst1">
    <w:name w:val="lijst1"/>
    <w:basedOn w:val="Standaard"/>
    <w:rsid w:val="00122CA9"/>
    <w:pPr>
      <w:numPr>
        <w:numId w:val="15"/>
      </w:numPr>
      <w:tabs>
        <w:tab w:val="clear" w:pos="1097"/>
        <w:tab w:val="num" w:pos="567"/>
      </w:tabs>
      <w:ind w:left="567" w:hanging="567"/>
    </w:p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rsid w:val="00CE2952"/>
    <w:rPr>
      <w:rFonts w:ascii="Arial" w:hAnsi="Arial"/>
      <w:b/>
      <w:sz w:val="18"/>
    </w:rPr>
  </w:style>
  <w:style w:type="paragraph" w:styleId="Adresenvelop">
    <w:name w:val="envelope address"/>
    <w:basedOn w:val="Standaard"/>
    <w:semiHidden/>
    <w:pPr>
      <w:framePr w:w="7920" w:h="1980" w:hRule="exact" w:hSpace="141" w:wrap="auto" w:hAnchor="page" w:xAlign="center" w:yAlign="bottom"/>
      <w:ind w:left="2880"/>
    </w:pPr>
    <w:rPr>
      <w:sz w:val="24"/>
    </w:rPr>
  </w:style>
  <w:style w:type="paragraph" w:customStyle="1" w:styleId="lijstinspr2">
    <w:name w:val="lijstinspr2"/>
    <w:basedOn w:val="Standaard"/>
    <w:semiHidden/>
    <w:rsid w:val="00122CA9"/>
    <w:pPr>
      <w:ind w:left="1985"/>
    </w:pPr>
  </w:style>
  <w:style w:type="paragraph" w:customStyle="1" w:styleId="aanwezig">
    <w:name w:val="aanwezig"/>
    <w:basedOn w:val="Standaard"/>
    <w:semiHidden/>
    <w:pPr>
      <w:spacing w:after="120"/>
      <w:ind w:left="1701" w:hanging="1701"/>
    </w:pPr>
    <w:rPr>
      <w:i/>
    </w:rPr>
  </w:style>
  <w:style w:type="paragraph" w:customStyle="1" w:styleId="tekst5">
    <w:name w:val="tekst5"/>
    <w:basedOn w:val="Standaard"/>
    <w:semiHidden/>
    <w:pPr>
      <w:ind w:left="3828"/>
    </w:pPr>
  </w:style>
  <w:style w:type="paragraph" w:styleId="Ballontekst">
    <w:name w:val="Balloon Text"/>
    <w:basedOn w:val="Standaard"/>
    <w:semiHidden/>
    <w:rPr>
      <w:rFonts w:ascii="Tahoma" w:hAnsi="Tahoma" w:cs="Tahoma"/>
      <w:sz w:val="16"/>
      <w:szCs w:val="16"/>
    </w:rPr>
  </w:style>
  <w:style w:type="numbering" w:styleId="111111">
    <w:name w:val="Outline List 2"/>
    <w:basedOn w:val="Geenlijst"/>
    <w:semiHidden/>
    <w:rsid w:val="005A0435"/>
    <w:pPr>
      <w:numPr>
        <w:numId w:val="2"/>
      </w:numPr>
    </w:pPr>
  </w:style>
  <w:style w:type="numbering" w:styleId="1ai">
    <w:name w:val="Outline List 1"/>
    <w:basedOn w:val="Geenlijst"/>
    <w:semiHidden/>
    <w:rsid w:val="005A0435"/>
    <w:pPr>
      <w:numPr>
        <w:numId w:val="3"/>
      </w:numPr>
    </w:pPr>
  </w:style>
  <w:style w:type="table" w:styleId="3D-effectenvoortabel1">
    <w:name w:val="Table 3D effects 1"/>
    <w:basedOn w:val="Standaardtabel"/>
    <w:semiHidden/>
    <w:rsid w:val="005A0435"/>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5A0435"/>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5A0435"/>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5A0435"/>
  </w:style>
  <w:style w:type="paragraph" w:styleId="Afsluiting">
    <w:name w:val="Closing"/>
    <w:basedOn w:val="Standaard"/>
    <w:semiHidden/>
    <w:rsid w:val="005A0435"/>
    <w:pPr>
      <w:ind w:left="4252"/>
    </w:pPr>
  </w:style>
  <w:style w:type="paragraph" w:styleId="Afzender">
    <w:name w:val="envelope return"/>
    <w:basedOn w:val="Standaard"/>
    <w:semiHidden/>
    <w:rsid w:val="005A0435"/>
    <w:rPr>
      <w:rFonts w:cs="Arial"/>
    </w:rPr>
  </w:style>
  <w:style w:type="numbering" w:styleId="Artikelsectie">
    <w:name w:val="Outline List 3"/>
    <w:basedOn w:val="Geenlijst"/>
    <w:semiHidden/>
    <w:rsid w:val="005A0435"/>
    <w:pPr>
      <w:numPr>
        <w:numId w:val="4"/>
      </w:numPr>
    </w:pPr>
  </w:style>
  <w:style w:type="paragraph" w:styleId="Berichtkop">
    <w:name w:val="Message Header"/>
    <w:basedOn w:val="Standaard"/>
    <w:semiHidden/>
    <w:rsid w:val="005A043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Bloktekst">
    <w:name w:val="Block Text"/>
    <w:basedOn w:val="Standaard"/>
    <w:semiHidden/>
    <w:rsid w:val="005A0435"/>
    <w:pPr>
      <w:spacing w:after="120"/>
      <w:ind w:left="1440" w:right="1440"/>
    </w:pPr>
  </w:style>
  <w:style w:type="paragraph" w:styleId="Datum">
    <w:name w:val="Date"/>
    <w:basedOn w:val="Standaard"/>
    <w:next w:val="Standaard"/>
    <w:semiHidden/>
    <w:rsid w:val="005A0435"/>
  </w:style>
  <w:style w:type="table" w:styleId="Eenvoudigetabel1">
    <w:name w:val="Table Simple 1"/>
    <w:basedOn w:val="Standaardtabel"/>
    <w:semiHidden/>
    <w:rsid w:val="005A0435"/>
    <w:pPr>
      <w:overflowPunct w:val="0"/>
      <w:autoSpaceDE w:val="0"/>
      <w:autoSpaceDN w:val="0"/>
      <w:adjustRightInd w:val="0"/>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5A0435"/>
    <w:pPr>
      <w:overflowPunct w:val="0"/>
      <w:autoSpaceDE w:val="0"/>
      <w:autoSpaceDN w:val="0"/>
      <w:adjustRightInd w:val="0"/>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5A0435"/>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5A0435"/>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5A0435"/>
  </w:style>
  <w:style w:type="character" w:styleId="GevolgdeHyperlink">
    <w:name w:val="FollowedHyperlink"/>
    <w:basedOn w:val="Standaardalinea-lettertype"/>
    <w:semiHidden/>
    <w:rsid w:val="005A0435"/>
    <w:rPr>
      <w:color w:val="606420"/>
      <w:u w:val="single"/>
    </w:rPr>
  </w:style>
  <w:style w:type="paragraph" w:styleId="Handtekening">
    <w:name w:val="Signature"/>
    <w:basedOn w:val="Standaard"/>
    <w:semiHidden/>
    <w:rsid w:val="005A0435"/>
    <w:pPr>
      <w:ind w:left="4252"/>
    </w:pPr>
  </w:style>
  <w:style w:type="paragraph" w:styleId="HTML-voorafopgemaakt">
    <w:name w:val="HTML Preformatted"/>
    <w:basedOn w:val="Standaard"/>
    <w:semiHidden/>
    <w:rsid w:val="005A0435"/>
    <w:rPr>
      <w:rFonts w:ascii="Courier New" w:hAnsi="Courier New" w:cs="Courier New"/>
    </w:rPr>
  </w:style>
  <w:style w:type="character" w:styleId="HTMLCode">
    <w:name w:val="HTML Code"/>
    <w:basedOn w:val="Standaardalinea-lettertype"/>
    <w:semiHidden/>
    <w:rsid w:val="005A0435"/>
    <w:rPr>
      <w:rFonts w:ascii="Courier New" w:hAnsi="Courier New" w:cs="Courier New"/>
      <w:sz w:val="20"/>
      <w:szCs w:val="20"/>
    </w:rPr>
  </w:style>
  <w:style w:type="character" w:styleId="HTMLDefinition">
    <w:name w:val="HTML Definition"/>
    <w:basedOn w:val="Standaardalinea-lettertype"/>
    <w:semiHidden/>
    <w:rsid w:val="005A0435"/>
    <w:rPr>
      <w:i/>
      <w:iCs/>
    </w:rPr>
  </w:style>
  <w:style w:type="character" w:styleId="HTMLVariable">
    <w:name w:val="HTML Variable"/>
    <w:basedOn w:val="Standaardalinea-lettertype"/>
    <w:semiHidden/>
    <w:rsid w:val="005A0435"/>
    <w:rPr>
      <w:i/>
      <w:iCs/>
    </w:rPr>
  </w:style>
  <w:style w:type="character" w:styleId="HTML-acroniem">
    <w:name w:val="HTML Acronym"/>
    <w:basedOn w:val="Standaardalinea-lettertype"/>
    <w:semiHidden/>
    <w:rsid w:val="005A0435"/>
  </w:style>
  <w:style w:type="paragraph" w:styleId="HTML-adres">
    <w:name w:val="HTML Address"/>
    <w:basedOn w:val="Standaard"/>
    <w:semiHidden/>
    <w:rsid w:val="005A0435"/>
    <w:rPr>
      <w:i/>
      <w:iCs/>
    </w:rPr>
  </w:style>
  <w:style w:type="character" w:styleId="HTML-citaat">
    <w:name w:val="HTML Cite"/>
    <w:basedOn w:val="Standaardalinea-lettertype"/>
    <w:semiHidden/>
    <w:rsid w:val="005A0435"/>
    <w:rPr>
      <w:i/>
      <w:iCs/>
    </w:rPr>
  </w:style>
  <w:style w:type="character" w:styleId="HTML-schrijfmachine">
    <w:name w:val="HTML Typewriter"/>
    <w:basedOn w:val="Standaardalinea-lettertype"/>
    <w:semiHidden/>
    <w:rsid w:val="005A0435"/>
    <w:rPr>
      <w:rFonts w:ascii="Courier New" w:hAnsi="Courier New" w:cs="Courier New"/>
      <w:sz w:val="20"/>
      <w:szCs w:val="20"/>
    </w:rPr>
  </w:style>
  <w:style w:type="character" w:styleId="HTML-toetsenbord">
    <w:name w:val="HTML Keyboard"/>
    <w:basedOn w:val="Standaardalinea-lettertype"/>
    <w:semiHidden/>
    <w:rsid w:val="005A0435"/>
    <w:rPr>
      <w:rFonts w:ascii="Courier New" w:hAnsi="Courier New" w:cs="Courier New"/>
      <w:sz w:val="20"/>
      <w:szCs w:val="20"/>
    </w:rPr>
  </w:style>
  <w:style w:type="character" w:styleId="HTML-voorbeeld">
    <w:name w:val="HTML Sample"/>
    <w:basedOn w:val="Standaardalinea-lettertype"/>
    <w:semiHidden/>
    <w:rsid w:val="005A0435"/>
    <w:rPr>
      <w:rFonts w:ascii="Courier New" w:hAnsi="Courier New" w:cs="Courier New"/>
    </w:rPr>
  </w:style>
  <w:style w:type="character" w:styleId="Hyperlink">
    <w:name w:val="Hyperlink"/>
    <w:basedOn w:val="Standaardalinea-lettertype"/>
    <w:semiHidden/>
    <w:rsid w:val="005A0435"/>
    <w:rPr>
      <w:color w:val="0000FF"/>
      <w:u w:val="single"/>
    </w:rPr>
  </w:style>
  <w:style w:type="table" w:styleId="Klassieketabel1">
    <w:name w:val="Table Classic 1"/>
    <w:basedOn w:val="Standaardtabel"/>
    <w:semiHidden/>
    <w:rsid w:val="005A0435"/>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5A0435"/>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5A0435"/>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5A0435"/>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5A0435"/>
    <w:pPr>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5A0435"/>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5A0435"/>
    <w:pPr>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5A0435"/>
    <w:pPr>
      <w:ind w:left="283" w:hanging="283"/>
    </w:pPr>
  </w:style>
  <w:style w:type="paragraph" w:styleId="Lijst2">
    <w:name w:val="List 2"/>
    <w:basedOn w:val="Standaard"/>
    <w:semiHidden/>
    <w:rsid w:val="005A0435"/>
    <w:pPr>
      <w:ind w:left="566" w:hanging="283"/>
    </w:pPr>
  </w:style>
  <w:style w:type="paragraph" w:styleId="Lijst3">
    <w:name w:val="List 3"/>
    <w:basedOn w:val="Standaard"/>
    <w:semiHidden/>
    <w:rsid w:val="005A0435"/>
    <w:pPr>
      <w:ind w:left="849" w:hanging="283"/>
    </w:pPr>
  </w:style>
  <w:style w:type="paragraph" w:styleId="Lijst4">
    <w:name w:val="List 4"/>
    <w:basedOn w:val="Standaard"/>
    <w:semiHidden/>
    <w:rsid w:val="005A0435"/>
    <w:pPr>
      <w:ind w:left="1132" w:hanging="283"/>
    </w:pPr>
  </w:style>
  <w:style w:type="paragraph" w:styleId="Lijst5">
    <w:name w:val="List 5"/>
    <w:basedOn w:val="Standaard"/>
    <w:semiHidden/>
    <w:rsid w:val="005A0435"/>
    <w:pPr>
      <w:ind w:left="1415" w:hanging="283"/>
    </w:pPr>
  </w:style>
  <w:style w:type="paragraph" w:styleId="Lijstopsomteken">
    <w:name w:val="List Bullet"/>
    <w:basedOn w:val="Standaard"/>
    <w:semiHidden/>
    <w:rsid w:val="005A0435"/>
    <w:pPr>
      <w:numPr>
        <w:numId w:val="5"/>
      </w:numPr>
    </w:pPr>
  </w:style>
  <w:style w:type="paragraph" w:styleId="Lijstopsomteken2">
    <w:name w:val="List Bullet 2"/>
    <w:basedOn w:val="Standaard"/>
    <w:semiHidden/>
    <w:rsid w:val="005A0435"/>
    <w:pPr>
      <w:numPr>
        <w:numId w:val="6"/>
      </w:numPr>
    </w:pPr>
  </w:style>
  <w:style w:type="paragraph" w:styleId="Lijstopsomteken3">
    <w:name w:val="List Bullet 3"/>
    <w:basedOn w:val="Standaard"/>
    <w:semiHidden/>
    <w:rsid w:val="005A0435"/>
    <w:pPr>
      <w:numPr>
        <w:numId w:val="7"/>
      </w:numPr>
    </w:pPr>
  </w:style>
  <w:style w:type="paragraph" w:styleId="Lijstopsomteken4">
    <w:name w:val="List Bullet 4"/>
    <w:basedOn w:val="Standaard"/>
    <w:semiHidden/>
    <w:rsid w:val="005A0435"/>
    <w:pPr>
      <w:numPr>
        <w:numId w:val="8"/>
      </w:numPr>
    </w:pPr>
  </w:style>
  <w:style w:type="paragraph" w:styleId="Lijstopsomteken5">
    <w:name w:val="List Bullet 5"/>
    <w:basedOn w:val="Standaard"/>
    <w:semiHidden/>
    <w:rsid w:val="005A0435"/>
    <w:pPr>
      <w:numPr>
        <w:numId w:val="9"/>
      </w:numPr>
    </w:pPr>
  </w:style>
  <w:style w:type="paragraph" w:styleId="Lijstnummering">
    <w:name w:val="List Number"/>
    <w:basedOn w:val="Standaard"/>
    <w:semiHidden/>
    <w:rsid w:val="005A0435"/>
    <w:pPr>
      <w:numPr>
        <w:numId w:val="10"/>
      </w:numPr>
    </w:pPr>
  </w:style>
  <w:style w:type="paragraph" w:styleId="Lijstnummering2">
    <w:name w:val="List Number 2"/>
    <w:basedOn w:val="Standaard"/>
    <w:semiHidden/>
    <w:rsid w:val="005A0435"/>
    <w:pPr>
      <w:numPr>
        <w:numId w:val="11"/>
      </w:numPr>
    </w:pPr>
  </w:style>
  <w:style w:type="paragraph" w:styleId="Lijstnummering3">
    <w:name w:val="List Number 3"/>
    <w:basedOn w:val="Standaard"/>
    <w:semiHidden/>
    <w:rsid w:val="005A0435"/>
    <w:pPr>
      <w:numPr>
        <w:numId w:val="12"/>
      </w:numPr>
    </w:pPr>
  </w:style>
  <w:style w:type="paragraph" w:styleId="Lijstnummering4">
    <w:name w:val="List Number 4"/>
    <w:basedOn w:val="Standaard"/>
    <w:semiHidden/>
    <w:rsid w:val="005A0435"/>
    <w:pPr>
      <w:numPr>
        <w:numId w:val="13"/>
      </w:numPr>
    </w:pPr>
  </w:style>
  <w:style w:type="paragraph" w:styleId="Lijstnummering5">
    <w:name w:val="List Number 5"/>
    <w:basedOn w:val="Standaard"/>
    <w:semiHidden/>
    <w:rsid w:val="005A0435"/>
    <w:pPr>
      <w:numPr>
        <w:numId w:val="14"/>
      </w:numPr>
    </w:pPr>
  </w:style>
  <w:style w:type="paragraph" w:styleId="Lijstvoortzetting">
    <w:name w:val="List Continue"/>
    <w:basedOn w:val="Standaard"/>
    <w:semiHidden/>
    <w:rsid w:val="005A0435"/>
    <w:pPr>
      <w:spacing w:after="120"/>
      <w:ind w:left="283"/>
    </w:pPr>
  </w:style>
  <w:style w:type="paragraph" w:styleId="Lijstvoortzetting2">
    <w:name w:val="List Continue 2"/>
    <w:basedOn w:val="Standaard"/>
    <w:semiHidden/>
    <w:rsid w:val="005A0435"/>
    <w:pPr>
      <w:spacing w:after="120"/>
      <w:ind w:left="566"/>
    </w:pPr>
  </w:style>
  <w:style w:type="paragraph" w:styleId="Lijstvoortzetting3">
    <w:name w:val="List Continue 3"/>
    <w:basedOn w:val="Standaard"/>
    <w:semiHidden/>
    <w:rsid w:val="005A0435"/>
    <w:pPr>
      <w:spacing w:after="120"/>
      <w:ind w:left="849"/>
    </w:pPr>
  </w:style>
  <w:style w:type="paragraph" w:styleId="Lijstvoortzetting4">
    <w:name w:val="List Continue 4"/>
    <w:basedOn w:val="Standaard"/>
    <w:semiHidden/>
    <w:rsid w:val="005A0435"/>
    <w:pPr>
      <w:spacing w:after="120"/>
      <w:ind w:left="1132"/>
    </w:pPr>
  </w:style>
  <w:style w:type="paragraph" w:styleId="Lijstvoortzetting5">
    <w:name w:val="List Continue 5"/>
    <w:basedOn w:val="Standaard"/>
    <w:semiHidden/>
    <w:rsid w:val="005A0435"/>
    <w:pPr>
      <w:spacing w:after="120"/>
      <w:ind w:left="1415"/>
    </w:pPr>
  </w:style>
  <w:style w:type="character" w:styleId="Nadruk">
    <w:name w:val="Emphasis"/>
    <w:basedOn w:val="Standaardalinea-lettertype"/>
    <w:rsid w:val="005A0435"/>
    <w:rPr>
      <w:i/>
      <w:iCs/>
    </w:rPr>
  </w:style>
  <w:style w:type="paragraph" w:styleId="Normaalweb">
    <w:name w:val="Normal (Web)"/>
    <w:basedOn w:val="Standaard"/>
    <w:semiHidden/>
    <w:rsid w:val="005A0435"/>
    <w:rPr>
      <w:rFonts w:ascii="Times New Roman" w:hAnsi="Times New Roman"/>
      <w:sz w:val="24"/>
      <w:szCs w:val="24"/>
    </w:rPr>
  </w:style>
  <w:style w:type="paragraph" w:styleId="Notitiekop">
    <w:name w:val="Note Heading"/>
    <w:basedOn w:val="Standaard"/>
    <w:next w:val="Standaard"/>
    <w:semiHidden/>
    <w:rsid w:val="005A0435"/>
  </w:style>
  <w:style w:type="paragraph" w:styleId="Plattetekst">
    <w:name w:val="Body Text"/>
    <w:basedOn w:val="Standaard"/>
    <w:semiHidden/>
    <w:rsid w:val="005A0435"/>
    <w:pPr>
      <w:spacing w:after="120"/>
    </w:pPr>
  </w:style>
  <w:style w:type="paragraph" w:styleId="Plattetekst2">
    <w:name w:val="Body Text 2"/>
    <w:basedOn w:val="Standaard"/>
    <w:semiHidden/>
    <w:rsid w:val="005A0435"/>
    <w:pPr>
      <w:spacing w:after="120" w:line="480" w:lineRule="auto"/>
    </w:pPr>
  </w:style>
  <w:style w:type="paragraph" w:styleId="Plattetekst3">
    <w:name w:val="Body Text 3"/>
    <w:basedOn w:val="Standaard"/>
    <w:semiHidden/>
    <w:rsid w:val="005A0435"/>
    <w:pPr>
      <w:spacing w:after="120"/>
    </w:pPr>
    <w:rPr>
      <w:sz w:val="16"/>
      <w:szCs w:val="16"/>
    </w:rPr>
  </w:style>
  <w:style w:type="paragraph" w:styleId="Platteteksteersteinspringing">
    <w:name w:val="Body Text First Indent"/>
    <w:basedOn w:val="Plattetekst"/>
    <w:semiHidden/>
    <w:rsid w:val="005A0435"/>
    <w:pPr>
      <w:ind w:firstLine="210"/>
    </w:pPr>
  </w:style>
  <w:style w:type="paragraph" w:styleId="Plattetekstinspringen">
    <w:name w:val="Body Text Indent"/>
    <w:basedOn w:val="Standaard"/>
    <w:semiHidden/>
    <w:rsid w:val="005A0435"/>
    <w:pPr>
      <w:spacing w:after="120"/>
      <w:ind w:left="283"/>
    </w:pPr>
  </w:style>
  <w:style w:type="paragraph" w:styleId="Platteteksteersteinspringing2">
    <w:name w:val="Body Text First Indent 2"/>
    <w:basedOn w:val="Plattetekstinspringen"/>
    <w:semiHidden/>
    <w:rsid w:val="005A0435"/>
    <w:pPr>
      <w:ind w:firstLine="210"/>
    </w:pPr>
  </w:style>
  <w:style w:type="paragraph" w:styleId="Plattetekstinspringen2">
    <w:name w:val="Body Text Indent 2"/>
    <w:basedOn w:val="Standaard"/>
    <w:semiHidden/>
    <w:rsid w:val="005A0435"/>
    <w:pPr>
      <w:spacing w:after="120" w:line="480" w:lineRule="auto"/>
      <w:ind w:left="283"/>
    </w:pPr>
  </w:style>
  <w:style w:type="paragraph" w:styleId="Plattetekstinspringen3">
    <w:name w:val="Body Text Indent 3"/>
    <w:basedOn w:val="Standaard"/>
    <w:semiHidden/>
    <w:rsid w:val="005A0435"/>
    <w:pPr>
      <w:spacing w:after="120"/>
      <w:ind w:left="283"/>
    </w:pPr>
    <w:rPr>
      <w:sz w:val="16"/>
      <w:szCs w:val="16"/>
    </w:rPr>
  </w:style>
  <w:style w:type="table" w:styleId="Professioneletabel">
    <w:name w:val="Table Professional"/>
    <w:basedOn w:val="Standaardtabel"/>
    <w:semiHidden/>
    <w:rsid w:val="005A043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5A0435"/>
  </w:style>
  <w:style w:type="paragraph" w:styleId="Standaardinspringing">
    <w:name w:val="Normal Indent"/>
    <w:basedOn w:val="Standaard"/>
    <w:semiHidden/>
    <w:rsid w:val="005A0435"/>
    <w:pPr>
      <w:ind w:left="708"/>
    </w:pPr>
  </w:style>
  <w:style w:type="paragraph" w:styleId="Ondertitel">
    <w:name w:val="Subtitle"/>
    <w:basedOn w:val="Standaard"/>
    <w:rsid w:val="005A0435"/>
    <w:pPr>
      <w:spacing w:after="60"/>
      <w:jc w:val="center"/>
      <w:outlineLvl w:val="1"/>
    </w:pPr>
    <w:rPr>
      <w:rFonts w:cs="Arial"/>
      <w:sz w:val="24"/>
      <w:szCs w:val="24"/>
    </w:rPr>
  </w:style>
  <w:style w:type="table" w:styleId="Tabelkolommen1">
    <w:name w:val="Table Columns 1"/>
    <w:basedOn w:val="Standaardtabel"/>
    <w:semiHidden/>
    <w:rsid w:val="005A0435"/>
    <w:pPr>
      <w:overflowPunct w:val="0"/>
      <w:autoSpaceDE w:val="0"/>
      <w:autoSpaceDN w:val="0"/>
      <w:adjustRightInd w:val="0"/>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5A0435"/>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5A0435"/>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5A0435"/>
    <w:pPr>
      <w:overflowPunct w:val="0"/>
      <w:autoSpaceDE w:val="0"/>
      <w:autoSpaceDN w:val="0"/>
      <w:adjustRightInd w:val="0"/>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5A0435"/>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5A0435"/>
    <w:pPr>
      <w:overflowPunct w:val="0"/>
      <w:autoSpaceDE w:val="0"/>
      <w:autoSpaceDN w:val="0"/>
      <w:adjustRightInd w:val="0"/>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5A0435"/>
    <w:pPr>
      <w:overflowPunct w:val="0"/>
      <w:autoSpaceDE w:val="0"/>
      <w:autoSpaceDN w:val="0"/>
      <w:adjustRightInd w:val="0"/>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5A0435"/>
    <w:pPr>
      <w:overflowPunct w:val="0"/>
      <w:autoSpaceDE w:val="0"/>
      <w:autoSpaceDN w:val="0"/>
      <w:adjustRightInd w:val="0"/>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5A043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5A0435"/>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5A0435"/>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5A0435"/>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5A043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5A043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5A0435"/>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5A0435"/>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5A0435"/>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5A0435"/>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5A0435"/>
    <w:pPr>
      <w:overflowPunct w:val="0"/>
      <w:autoSpaceDE w:val="0"/>
      <w:autoSpaceDN w:val="0"/>
      <w:adjustRightInd w:val="0"/>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5A043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5A043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5A0435"/>
    <w:rPr>
      <w:rFonts w:ascii="Courier New" w:hAnsi="Courier New" w:cs="Courier New"/>
    </w:rPr>
  </w:style>
  <w:style w:type="table" w:styleId="Verfijndetabel1">
    <w:name w:val="Table Subtle 1"/>
    <w:basedOn w:val="Standaardtabel"/>
    <w:semiHidden/>
    <w:rsid w:val="005A0435"/>
    <w:pPr>
      <w:overflowPunct w:val="0"/>
      <w:autoSpaceDE w:val="0"/>
      <w:autoSpaceDN w:val="0"/>
      <w:adjustRightInd w:val="0"/>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5A0435"/>
    <w:pPr>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5A0435"/>
    <w:pPr>
      <w:overflowPunct w:val="0"/>
      <w:autoSpaceDE w:val="0"/>
      <w:autoSpaceDN w:val="0"/>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5A0435"/>
    <w:pPr>
      <w:overflowPunct w:val="0"/>
      <w:autoSpaceDE w:val="0"/>
      <w:autoSpaceDN w:val="0"/>
      <w:adjustRightInd w:val="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5A0435"/>
    <w:pPr>
      <w:overflowPunct w:val="0"/>
      <w:autoSpaceDE w:val="0"/>
      <w:autoSpaceDN w:val="0"/>
      <w:adjustRightInd w:val="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5A0435"/>
    <w:rPr>
      <w:b/>
      <w:bCs/>
    </w:rPr>
  </w:style>
  <w:style w:type="paragraph" w:customStyle="1" w:styleId="Besluit">
    <w:name w:val="Besluit"/>
    <w:basedOn w:val="Standaard"/>
    <w:rsid w:val="001433AB"/>
    <w:pPr>
      <w:framePr w:w="8505" w:h="1134" w:wrap="notBeside" w:vAnchor="text" w:hAnchor="text" w:xAlign="right" w:y="1"/>
      <w:pBdr>
        <w:top w:val="single" w:sz="8" w:space="4" w:color="auto"/>
        <w:left w:val="single" w:sz="8" w:space="4" w:color="auto"/>
        <w:bottom w:val="single" w:sz="8" w:space="4" w:color="auto"/>
        <w:right w:val="single" w:sz="8" w:space="4" w:color="auto"/>
      </w:pBdr>
      <w:shd w:val="clear" w:color="auto" w:fill="FFFFFF"/>
      <w:spacing w:line="24" w:lineRule="atLeast"/>
    </w:pPr>
  </w:style>
  <w:style w:type="paragraph" w:customStyle="1" w:styleId="lijst1niveau2">
    <w:name w:val="lijst1 niveau 2"/>
    <w:basedOn w:val="Standaard"/>
    <w:link w:val="lijst1niveau2Char"/>
    <w:rsid w:val="00122CA9"/>
    <w:pPr>
      <w:numPr>
        <w:numId w:val="16"/>
      </w:numPr>
      <w:tabs>
        <w:tab w:val="clear" w:pos="1778"/>
        <w:tab w:val="left" w:pos="1134"/>
      </w:tabs>
      <w:ind w:left="1134" w:hanging="567"/>
    </w:pPr>
  </w:style>
  <w:style w:type="paragraph" w:customStyle="1" w:styleId="lijst1niveau3">
    <w:name w:val="lijst1 niveau 3"/>
    <w:basedOn w:val="Standaard"/>
    <w:rsid w:val="00122CA9"/>
    <w:pPr>
      <w:numPr>
        <w:numId w:val="17"/>
      </w:numPr>
      <w:tabs>
        <w:tab w:val="clear" w:pos="1494"/>
        <w:tab w:val="left" w:pos="1701"/>
      </w:tabs>
      <w:ind w:left="1701" w:hanging="567"/>
    </w:pPr>
  </w:style>
  <w:style w:type="character" w:customStyle="1" w:styleId="lijst1niveau2Char">
    <w:name w:val="lijst1 niveau 2 Char"/>
    <w:basedOn w:val="Standaardalinea-lettertype"/>
    <w:link w:val="lijst1niveau2"/>
    <w:rsid w:val="00122CA9"/>
    <w:rPr>
      <w:rFonts w:ascii="Arial" w:hAnsi="Arial"/>
      <w:lang w:eastAsia="nl-NL"/>
    </w:rPr>
  </w:style>
  <w:style w:type="character" w:styleId="Tekstvantijdelijkeaanduiding">
    <w:name w:val="Placeholder Text"/>
    <w:basedOn w:val="Standaardalinea-lettertype"/>
    <w:uiPriority w:val="99"/>
    <w:semiHidden/>
    <w:rsid w:val="00862567"/>
    <w:rPr>
      <w:color w:val="808080"/>
    </w:rPr>
  </w:style>
  <w:style w:type="paragraph" w:styleId="Lijstalinea">
    <w:name w:val="List Paragraph"/>
    <w:basedOn w:val="Standaard"/>
    <w:uiPriority w:val="34"/>
    <w:rsid w:val="00CA2D4C"/>
    <w:pPr>
      <w:ind w:left="720"/>
      <w:contextualSpacing/>
    </w:pPr>
  </w:style>
  <w:style w:type="paragraph" w:customStyle="1" w:styleId="Bullets">
    <w:name w:val="Bullets"/>
    <w:basedOn w:val="Standaard"/>
    <w:link w:val="BulletsChar"/>
    <w:qFormat/>
    <w:rsid w:val="00CA2D4C"/>
    <w:pPr>
      <w:numPr>
        <w:numId w:val="18"/>
      </w:numPr>
      <w:spacing w:line="288" w:lineRule="auto"/>
      <w:ind w:left="714" w:hanging="357"/>
    </w:pPr>
    <w:rPr>
      <w:szCs w:val="18"/>
    </w:rPr>
  </w:style>
  <w:style w:type="character" w:customStyle="1" w:styleId="BulletsChar">
    <w:name w:val="Bullets Char"/>
    <w:basedOn w:val="Standaardalinea-lettertype"/>
    <w:link w:val="Bullets"/>
    <w:rsid w:val="00CA2D4C"/>
    <w:rPr>
      <w:rFonts w:ascii="Arial" w:hAnsi="Arial"/>
      <w:szCs w:val="18"/>
      <w:lang w:eastAsia="nl-NL"/>
    </w:rPr>
  </w:style>
  <w:style w:type="character" w:styleId="Verwijzingopmerking">
    <w:name w:val="annotation reference"/>
    <w:basedOn w:val="Standaardalinea-lettertype"/>
    <w:semiHidden/>
    <w:unhideWhenUsed/>
    <w:rsid w:val="004A48F1"/>
    <w:rPr>
      <w:sz w:val="16"/>
      <w:szCs w:val="16"/>
    </w:rPr>
  </w:style>
  <w:style w:type="paragraph" w:styleId="Tekstopmerking">
    <w:name w:val="annotation text"/>
    <w:basedOn w:val="Standaard"/>
    <w:link w:val="TekstopmerkingChar"/>
    <w:semiHidden/>
    <w:unhideWhenUsed/>
    <w:rsid w:val="004A48F1"/>
    <w:pPr>
      <w:spacing w:line="240" w:lineRule="auto"/>
    </w:pPr>
  </w:style>
  <w:style w:type="character" w:customStyle="1" w:styleId="TekstopmerkingChar">
    <w:name w:val="Tekst opmerking Char"/>
    <w:basedOn w:val="Standaardalinea-lettertype"/>
    <w:link w:val="Tekstopmerking"/>
    <w:semiHidden/>
    <w:rsid w:val="004A48F1"/>
    <w:rPr>
      <w:rFonts w:ascii="Arial" w:hAnsi="Arial"/>
      <w:lang w:eastAsia="nl-NL"/>
    </w:rPr>
  </w:style>
  <w:style w:type="paragraph" w:styleId="Onderwerpvanopmerking">
    <w:name w:val="annotation subject"/>
    <w:basedOn w:val="Tekstopmerking"/>
    <w:next w:val="Tekstopmerking"/>
    <w:link w:val="OnderwerpvanopmerkingChar"/>
    <w:semiHidden/>
    <w:unhideWhenUsed/>
    <w:rsid w:val="004A48F1"/>
    <w:rPr>
      <w:b/>
      <w:bCs/>
    </w:rPr>
  </w:style>
  <w:style w:type="character" w:customStyle="1" w:styleId="OnderwerpvanopmerkingChar">
    <w:name w:val="Onderwerp van opmerking Char"/>
    <w:basedOn w:val="TekstopmerkingChar"/>
    <w:link w:val="Onderwerpvanopmerking"/>
    <w:semiHidden/>
    <w:rsid w:val="004A48F1"/>
    <w:rPr>
      <w:rFonts w:ascii="Arial" w:hAnsi="Arial"/>
      <w:b/>
      <w:bCs/>
      <w:lang w:eastAsia="nl-NL"/>
    </w:rPr>
  </w:style>
  <w:style w:type="table" w:styleId="Rastertabel4-Accent3">
    <w:name w:val="Grid Table 4 Accent 3"/>
    <w:basedOn w:val="Standaardtabel"/>
    <w:uiPriority w:val="49"/>
    <w:rsid w:val="004A48F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Onopgelostemelding">
    <w:name w:val="Unresolved Mention"/>
    <w:basedOn w:val="Standaardalinea-lettertype"/>
    <w:uiPriority w:val="99"/>
    <w:semiHidden/>
    <w:unhideWhenUsed/>
    <w:rsid w:val="00720A6D"/>
    <w:rPr>
      <w:color w:val="808080"/>
      <w:shd w:val="clear" w:color="auto" w:fill="E6E6E6"/>
    </w:rPr>
  </w:style>
  <w:style w:type="table" w:styleId="Tabelrasterlicht">
    <w:name w:val="Grid Table Light"/>
    <w:basedOn w:val="Standaardtabel"/>
    <w:uiPriority w:val="40"/>
    <w:rsid w:val="00FB67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A809383D5F9A40AE8E420478258D62" ma:contentTypeVersion="3" ma:contentTypeDescription="Een nieuw document maken." ma:contentTypeScope="" ma:versionID="ebc0cc0d3b99aec30384ccfd81a01eee">
  <xsd:schema xmlns:xsd="http://www.w3.org/2001/XMLSchema" xmlns:xs="http://www.w3.org/2001/XMLSchema" xmlns:p="http://schemas.microsoft.com/office/2006/metadata/properties" xmlns:ns2="3007b6bb-1933-4e97-9041-b3cdd4a6e83f" xmlns:ns3="fa362892-6cde-489a-8f10-314b2f164fa2" targetNamespace="http://schemas.microsoft.com/office/2006/metadata/properties" ma:root="true" ma:fieldsID="a59501985bdd73705303b923bb20bb5a" ns2:_="" ns3:_="">
    <xsd:import namespace="3007b6bb-1933-4e97-9041-b3cdd4a6e83f"/>
    <xsd:import namespace="fa362892-6cde-489a-8f10-314b2f164fa2"/>
    <xsd:element name="properties">
      <xsd:complexType>
        <xsd:sequence>
          <xsd:element name="documentManagement">
            <xsd:complexType>
              <xsd:all>
                <xsd:element ref="ns2:_dlc_DocId" minOccurs="0"/>
                <xsd:element ref="ns2:_dlc_DocIdUrl" minOccurs="0"/>
                <xsd:element ref="ns2:_dlc_DocIdPersistId" minOccurs="0"/>
                <xsd:element ref="ns2:Type_x0020_document" minOccurs="0"/>
                <xsd:element ref="ns2:Regio_x0027_s" minOccurs="0"/>
                <xsd:element ref="ns2:Werkjaar" minOccurs="0"/>
                <xsd:element ref="ns2:Archiver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7b6bb-1933-4e97-9041-b3cdd4a6e83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ype_x0020_document" ma:index="11" nillable="true" ma:displayName="Type document" ma:format="Dropdown" ma:internalName="Type_x0020_document">
      <xsd:simpleType>
        <xsd:restriction base="dms:Choice">
          <xsd:enumeration value="Verslag"/>
          <xsd:enumeration value="Nota"/>
          <xsd:enumeration value="Document"/>
          <xsd:enumeration value="Uitnodiging"/>
          <xsd:enumeration value="Brief"/>
          <xsd:enumeration value="Voorbeeld"/>
          <xsd:enumeration value="Promotiemateriaal"/>
          <xsd:enumeration value="Blok"/>
          <xsd:enumeration value="Afdelingsscreening"/>
        </xsd:restriction>
      </xsd:simpleType>
    </xsd:element>
    <xsd:element name="Regio_x0027_s" ma:index="12" nillable="true" ma:displayName="Regio" ma:format="Dropdown" ma:internalName="Regio_x0027_s">
      <xsd:simpleType>
        <xsd:restriction base="dms:Choice">
          <xsd:enumeration value="Nationaal"/>
          <xsd:enumeration value="Antwerpen"/>
          <xsd:enumeration value="Limburg"/>
          <xsd:enumeration value="Oost-Vlaanderen"/>
          <xsd:enumeration value="Vlaams-Brabant"/>
          <xsd:enumeration value="West-Vlaanderen"/>
        </xsd:restriction>
      </xsd:simpleType>
    </xsd:element>
    <xsd:element name="Werkjaar" ma:index="13" nillable="true" ma:displayName="Werkjaar" ma:default="2024-2025" ma:format="Dropdown" ma:internalName="Werkjaar">
      <xsd:simpleType>
        <xsd:restriction base="dms:Choice">
          <xsd:enumeration value="2027-2028"/>
          <xsd:enumeration value="2026-2027"/>
          <xsd:enumeration value="2025-2026"/>
          <xsd:enumeration value="2024-2025"/>
          <xsd:enumeration value="2023-2024"/>
          <xsd:enumeration value="2022-2023"/>
          <xsd:enumeration value="2021-2022"/>
          <xsd:enumeration value="2020-2021"/>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Tijdloze documenten"/>
        </xsd:restriction>
      </xsd:simpleType>
    </xsd:element>
    <xsd:element name="Archiveren" ma:index="14" nillable="true" ma:displayName="Archiveren" ma:format="RadioButtons" ma:internalName="Archiveren">
      <xsd:simpleType>
        <xsd:restriction base="dms:Choice">
          <xsd:enumeration value="Ja"/>
          <xsd:enumeration value="Nee"/>
        </xsd:restriction>
      </xsd:simpleType>
    </xsd:element>
  </xsd:schema>
  <xsd:schema xmlns:xsd="http://www.w3.org/2001/XMLSchema" xmlns:xs="http://www.w3.org/2001/XMLSchema" xmlns:dms="http://schemas.microsoft.com/office/2006/documentManagement/types" xmlns:pc="http://schemas.microsoft.com/office/infopath/2007/PartnerControls" targetNamespace="fa362892-6cde-489a-8f10-314b2f164fa2"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3007b6bb-1933-4e97-9041-b3cdd4a6e83f">6SYHFHJJPE6N-1054165712-1</_dlc_DocId>
    <_dlc_DocIdUrl xmlns="3007b6bb-1933-4e97-9041-b3cdd4a6e83f">
      <Url>https://klj.sharepoint.com/sites/KLJ/_layouts/15/DocIdRedir.aspx?ID=6SYHFHJJPE6N-1054165712-1</Url>
      <Description>6SYHFHJJPE6N-1054165712-1</Description>
    </_dlc_DocIdUrl>
    <Regio_x0027_s xmlns="3007b6bb-1933-4e97-9041-b3cdd4a6e83f">Nationaal</Regio_x0027_s>
    <Type_x0020_document xmlns="3007b6bb-1933-4e97-9041-b3cdd4a6e83f" xsi:nil="true"/>
    <Werkjaar xmlns="3007b6bb-1933-4e97-9041-b3cdd4a6e83f">2018-2019</Werkjaar>
    <Archiveren xmlns="3007b6bb-1933-4e97-9041-b3cdd4a6e83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412378-38CC-497D-BC08-B896A0622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7b6bb-1933-4e97-9041-b3cdd4a6e83f"/>
    <ds:schemaRef ds:uri="fa362892-6cde-489a-8f10-314b2f164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3D55A-F76E-4E1A-A746-B5660EC2381F}">
  <ds:schemaRefs>
    <ds:schemaRef ds:uri="http://schemas.microsoft.com/sharepoint/events"/>
  </ds:schemaRefs>
</ds:datastoreItem>
</file>

<file path=customXml/itemProps4.xml><?xml version="1.0" encoding="utf-8"?>
<ds:datastoreItem xmlns:ds="http://schemas.openxmlformats.org/officeDocument/2006/customXml" ds:itemID="{0F211F34-53D9-40A4-A4B9-D8E0A85D8FB8}">
  <ds:schemaRefs>
    <ds:schemaRef ds:uri="http://schemas.openxmlformats.org/officeDocument/2006/bibliography"/>
  </ds:schemaRefs>
</ds:datastoreItem>
</file>

<file path=customXml/itemProps5.xml><?xml version="1.0" encoding="utf-8"?>
<ds:datastoreItem xmlns:ds="http://schemas.openxmlformats.org/officeDocument/2006/customXml" ds:itemID="{D3631554-E6EA-4B91-9099-A9E90D5D09BB}">
  <ds:schemaRefs>
    <ds:schemaRef ds:uri="http://schemas.microsoft.com/sharepoint/v3/contenttype/forms"/>
  </ds:schemaRefs>
</ds:datastoreItem>
</file>

<file path=customXml/itemProps6.xml><?xml version="1.0" encoding="utf-8"?>
<ds:datastoreItem xmlns:ds="http://schemas.openxmlformats.org/officeDocument/2006/customXml" ds:itemID="{BEA7A2C6-66CC-4843-B732-7EAF007629B0}">
  <ds:schemaRefs>
    <ds:schemaRef ds:uri="http://schemas.microsoft.com/office/2006/metadata/properties"/>
    <ds:schemaRef ds:uri="http://schemas.microsoft.com/office/infopath/2007/PartnerControls"/>
    <ds:schemaRef ds:uri="3007b6bb-1933-4e97-9041-b3cdd4a6e83f"/>
  </ds:schemaRefs>
</ds:datastoreItem>
</file>

<file path=docProps/app.xml><?xml version="1.0" encoding="utf-8"?>
<Properties xmlns="http://schemas.openxmlformats.org/officeDocument/2006/extended-properties" xmlns:vt="http://schemas.openxmlformats.org/officeDocument/2006/docPropsVTypes">
  <Template>Draaiboek - Een feestweekend organiseren</Template>
  <TotalTime>0</TotalTime>
  <Pages>8</Pages>
  <Words>1131</Words>
  <Characters>6226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KLJ-document;</vt:lpstr>
    </vt:vector>
  </TitlesOfParts>
  <Company>KLJ-GK</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KLJ-document;</dc:title>
  <dc:subject>KLJ-document;</dc:subject>
  <dc:creator>VPNR</dc:creator>
  <cp:keywords>KLJ-document</cp:keywords>
  <dc:description>telefoon</dc:description>
  <cp:lastModifiedBy>Pipa Jacobs</cp:lastModifiedBy>
  <cp:revision>2</cp:revision>
  <cp:lastPrinted>2015-04-02T17:03:00Z</cp:lastPrinted>
  <dcterms:created xsi:type="dcterms:W3CDTF">2026-07-15T09:48:00Z</dcterms:created>
  <dcterms:modified xsi:type="dcterms:W3CDTF">2026-07-15T09:48:00Z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0x010100ACA809383D5F9A40AE8E420478258D62</vt:lpwstr>
  </property>
  <property fmtid="{D5CDD505-2E9C-101B-9397-08002B2CF9AE}" pid="3" name="Archive algemene documenten">
    <vt:lpwstr>https://klj.sharepoint.com/teamKLJ/initiatieven/nationaal/_layouts/15/wrkstat.aspx?List=bbb83cc8-89a7-484a-9811-8e3b4911525b&amp;WorkflowInstanceName=33c08673-d3c2-43d4-9355-355d200e382a, Archiveren</vt:lpwstr>
  </property>
  <property fmtid="{D5CDD505-2E9C-101B-9397-08002B2CF9AE}" pid="4" name="_dlc_DocIdItemGuid">
    <vt:lpwstr>1dce7857-5834-4d69-a3ca-68294ddc3115</vt:lpwstr>
  </property>
  <property fmtid="{D5CDD505-2E9C-101B-9397-08002B2CF9AE}" pid="5" name="MediaServiceImageTags">
    <vt:lpwstr/>
  </property>
  <property fmtid="{D5CDD505-2E9C-101B-9397-08002B2CF9AE}" pid="6" name="MSIP_Label_c337be75-dfbb-4261-9834-ac247c7dde13_Enabled">
    <vt:lpwstr>true</vt:lpwstr>
  </property>
  <property fmtid="{D5CDD505-2E9C-101B-9397-08002B2CF9AE}" pid="7" name="MSIP_Label_c337be75-dfbb-4261-9834-ac247c7dde13_SetDate">
    <vt:lpwstr>2026-04-21T08:47:37Z</vt:lpwstr>
  </property>
  <property fmtid="{D5CDD505-2E9C-101B-9397-08002B2CF9AE}" pid="8" name="MSIP_Label_c337be75-dfbb-4261-9834-ac247c7dde13_Method">
    <vt:lpwstr>Standard</vt:lpwstr>
  </property>
  <property fmtid="{D5CDD505-2E9C-101B-9397-08002B2CF9AE}" pid="9" name="MSIP_Label_c337be75-dfbb-4261-9834-ac247c7dde13_Name">
    <vt:lpwstr>Algemeen</vt:lpwstr>
  </property>
  <property fmtid="{D5CDD505-2E9C-101B-9397-08002B2CF9AE}" pid="10" name="MSIP_Label_c337be75-dfbb-4261-9834-ac247c7dde13_SiteId">
    <vt:lpwstr>77d33cc5-c9b4-4766-95c7-ed5b515e1cce</vt:lpwstr>
  </property>
  <property fmtid="{D5CDD505-2E9C-101B-9397-08002B2CF9AE}" pid="11" name="MSIP_Label_c337be75-dfbb-4261-9834-ac247c7dde13_ActionId">
    <vt:lpwstr>098efafb-e276-4954-ad9b-13aeeab62693</vt:lpwstr>
  </property>
  <property fmtid="{D5CDD505-2E9C-101B-9397-08002B2CF9AE}" pid="12" name="MSIP_Label_c337be75-dfbb-4261-9834-ac247c7dde13_ContentBits">
    <vt:lpwstr>0</vt:lpwstr>
  </property>
  <property fmtid="{D5CDD505-2E9C-101B-9397-08002B2CF9AE}" pid="13" name="MSIP_Label_c337be75-dfbb-4261-9834-ac247c7dde13_Tag">
    <vt:lpwstr>50, 3, 0, 1</vt:lpwstr>
  </property>
</Properties>
</file>