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90CB2" w14:textId="77777777" w:rsidR="0093032F" w:rsidRPr="0093032F" w:rsidRDefault="0093032F" w:rsidP="0093032F">
      <w:pPr>
        <w:pStyle w:val="Titel"/>
        <w:spacing w:before="0"/>
        <w:rPr>
          <w:color w:val="9BBB59" w:themeColor="accent3"/>
        </w:rPr>
      </w:pPr>
      <w:r>
        <w:rPr>
          <w:bCs/>
          <w:color w:val="9BBB59" w:themeColor="accent3"/>
        </w:rPr>
        <w:t>Draaiboek</w:t>
      </w:r>
      <w:r w:rsidRPr="0093032F">
        <w:rPr>
          <w:bCs/>
          <w:color w:val="9BBB59" w:themeColor="accent3"/>
        </w:rPr>
        <w:t xml:space="preserve"> </w:t>
      </w:r>
      <w:r>
        <w:rPr>
          <w:bCs/>
          <w:color w:val="9BBB59" w:themeColor="accent3"/>
        </w:rPr>
        <w:t xml:space="preserve">reünie </w:t>
      </w:r>
      <w:r w:rsidRPr="0093032F">
        <w:rPr>
          <w:bCs/>
          <w:color w:val="9BBB59" w:themeColor="accent3"/>
        </w:rPr>
        <w:t xml:space="preserve"> </w:t>
      </w:r>
    </w:p>
    <w:p w14:paraId="7B08C068" w14:textId="77777777" w:rsidR="0093032F" w:rsidRDefault="0093032F" w:rsidP="0093032F">
      <w:pPr>
        <w:pStyle w:val="Kop1"/>
      </w:pPr>
      <w:r>
        <w:t>Algemene gegevens:</w:t>
      </w:r>
    </w:p>
    <w:p w14:paraId="19CA5B62" w14:textId="77777777" w:rsidR="0093032F" w:rsidRPr="0093032F" w:rsidRDefault="0093032F" w:rsidP="0093032F">
      <w:pPr>
        <w:rPr>
          <w:lang w:val="nl-NL"/>
        </w:rPr>
      </w:pPr>
    </w:p>
    <w:p w14:paraId="03206CFC" w14:textId="77777777" w:rsidR="0093032F" w:rsidRPr="00943476" w:rsidRDefault="0093032F" w:rsidP="0093032F">
      <w:pPr>
        <w:spacing w:line="360" w:lineRule="auto"/>
      </w:pPr>
      <w:r w:rsidRPr="00943476">
        <w:t>Naam evenement:</w:t>
      </w:r>
      <w:r w:rsidRPr="00943476">
        <w:br/>
        <w:t>Organisatie:</w:t>
      </w:r>
      <w:r w:rsidRPr="00943476">
        <w:br/>
        <w:t>Contactpersoon:</w:t>
      </w:r>
      <w:r w:rsidRPr="00943476">
        <w:br/>
        <w:t>Telefoon:</w:t>
      </w:r>
      <w:r w:rsidRPr="00943476">
        <w:br/>
        <w:t>E-mail:</w:t>
      </w:r>
      <w:r w:rsidRPr="00943476">
        <w:br/>
        <w:t>Laatst aangepast:</w:t>
      </w:r>
    </w:p>
    <w:p w14:paraId="0E01C3BC" w14:textId="77777777" w:rsidR="0093032F" w:rsidRPr="00943476" w:rsidRDefault="0093032F" w:rsidP="0093032F">
      <w:pPr>
        <w:spacing w:line="360" w:lineRule="auto"/>
      </w:pPr>
      <w:r w:rsidRPr="00943476">
        <w:t>Datum:</w:t>
      </w:r>
      <w:r w:rsidRPr="00943476">
        <w:br/>
        <w:t>Locatie:</w:t>
      </w:r>
      <w:r w:rsidRPr="00943476">
        <w:br/>
        <w:t>Boekhoudcode:</w:t>
      </w:r>
      <w:r w:rsidRPr="00943476">
        <w:br/>
        <w:t>Link naar gedeelde map:</w:t>
      </w:r>
    </w:p>
    <w:p w14:paraId="74BEC203" w14:textId="77777777" w:rsidR="0093032F" w:rsidRPr="00943476" w:rsidRDefault="0093032F" w:rsidP="0093032F">
      <w:pPr>
        <w:pStyle w:val="Kop1"/>
      </w:pPr>
      <w:r>
        <w:t xml:space="preserve">Context en analyse </w:t>
      </w:r>
    </w:p>
    <w:p w14:paraId="5525DF34" w14:textId="77777777" w:rsidR="0093032F" w:rsidRPr="00943476" w:rsidRDefault="0093032F" w:rsidP="0093032F">
      <w:pPr>
        <w:pStyle w:val="Kop2"/>
      </w:pPr>
      <w:r w:rsidRPr="00943476">
        <w:t>Situering</w:t>
      </w:r>
    </w:p>
    <w:p w14:paraId="28F0C04F" w14:textId="77777777" w:rsidR="0093032F" w:rsidRPr="00943476" w:rsidRDefault="0093032F" w:rsidP="0093032F">
      <w:r w:rsidRPr="00943476">
        <w:rPr>
          <w:b/>
          <w:bCs/>
        </w:rPr>
        <w:t>Omschrijf kort de werking van de afdeling en waarom deze reünie georganiseerd wordt:</w:t>
      </w:r>
      <w:r w:rsidRPr="00943476">
        <w:br/>
        <w:t>De reünie is een ontmoetingsmoment voor oud-leden en oud-leiding waarbij herinneringen centraal staan en de band met de organisatie opnieuw versterkt wordt. Het biedt ruimte om sociale netwerken te heractiveren en betrokkenheid te vergroten.</w:t>
      </w:r>
    </w:p>
    <w:p w14:paraId="370E5830" w14:textId="77777777" w:rsidR="0093032F" w:rsidRPr="00943476" w:rsidRDefault="0093032F" w:rsidP="0093032F">
      <w:pPr>
        <w:pStyle w:val="Kop2"/>
      </w:pPr>
      <w:r w:rsidRPr="00943476">
        <w:t xml:space="preserve">Doelgroep analyse </w:t>
      </w:r>
    </w:p>
    <w:p w14:paraId="3C59F9D6" w14:textId="77777777" w:rsidR="0093032F" w:rsidRPr="00943476" w:rsidRDefault="0093032F" w:rsidP="005036AA">
      <w:pPr>
        <w:pStyle w:val="Lijstalinea"/>
        <w:numPr>
          <w:ilvl w:val="0"/>
          <w:numId w:val="35"/>
        </w:numPr>
        <w:overflowPunct/>
        <w:autoSpaceDE/>
        <w:autoSpaceDN/>
        <w:adjustRightInd/>
        <w:spacing w:before="200" w:after="200" w:line="276" w:lineRule="auto"/>
        <w:textAlignment w:val="auto"/>
      </w:pPr>
      <w:r w:rsidRPr="00943476">
        <w:t>Oud-leden</w:t>
      </w:r>
    </w:p>
    <w:p w14:paraId="62D25CC2" w14:textId="77777777" w:rsidR="0093032F" w:rsidRPr="00943476" w:rsidRDefault="0093032F" w:rsidP="005036AA">
      <w:pPr>
        <w:pStyle w:val="Lijstalinea"/>
        <w:numPr>
          <w:ilvl w:val="0"/>
          <w:numId w:val="35"/>
        </w:numPr>
        <w:overflowPunct/>
        <w:autoSpaceDE/>
        <w:autoSpaceDN/>
        <w:adjustRightInd/>
        <w:spacing w:before="200" w:after="200" w:line="276" w:lineRule="auto"/>
        <w:textAlignment w:val="auto"/>
      </w:pPr>
      <w:r w:rsidRPr="00943476">
        <w:t>Oud-leiding</w:t>
      </w:r>
    </w:p>
    <w:p w14:paraId="3B3D6C66" w14:textId="77777777" w:rsidR="0093032F" w:rsidRPr="00943476" w:rsidRDefault="0093032F" w:rsidP="005036AA">
      <w:pPr>
        <w:pStyle w:val="Lijstalinea"/>
        <w:numPr>
          <w:ilvl w:val="0"/>
          <w:numId w:val="35"/>
        </w:numPr>
        <w:overflowPunct/>
        <w:autoSpaceDE/>
        <w:autoSpaceDN/>
        <w:adjustRightInd/>
        <w:spacing w:before="200" w:after="200" w:line="276" w:lineRule="auto"/>
        <w:textAlignment w:val="auto"/>
      </w:pPr>
      <w:r w:rsidRPr="00943476">
        <w:t>Huidige leiding</w:t>
      </w:r>
    </w:p>
    <w:p w14:paraId="3E744A70" w14:textId="77777777" w:rsidR="0093032F" w:rsidRPr="00943476" w:rsidRDefault="0093032F" w:rsidP="005036AA">
      <w:pPr>
        <w:pStyle w:val="Lijstalinea"/>
        <w:numPr>
          <w:ilvl w:val="0"/>
          <w:numId w:val="35"/>
        </w:numPr>
        <w:overflowPunct/>
        <w:autoSpaceDE/>
        <w:autoSpaceDN/>
        <w:adjustRightInd/>
        <w:spacing w:before="200" w:after="200" w:line="276" w:lineRule="auto"/>
        <w:textAlignment w:val="auto"/>
      </w:pPr>
      <w:r w:rsidRPr="00943476">
        <w:t>Eventueel partners/gezin</w:t>
      </w:r>
    </w:p>
    <w:p w14:paraId="0E588C2C" w14:textId="77777777" w:rsidR="0093032F" w:rsidRPr="00943476" w:rsidRDefault="0093032F" w:rsidP="0093032F">
      <w:pPr>
        <w:pStyle w:val="Kop2"/>
      </w:pPr>
      <w:r w:rsidRPr="00943476">
        <w:t>Noden</w:t>
      </w:r>
      <w:r>
        <w:t xml:space="preserve"> en verwachtingen </w:t>
      </w:r>
    </w:p>
    <w:p w14:paraId="76063385" w14:textId="77777777" w:rsidR="0093032F" w:rsidRPr="00943476" w:rsidRDefault="0093032F" w:rsidP="005036AA">
      <w:pPr>
        <w:pStyle w:val="Lijstalinea"/>
        <w:numPr>
          <w:ilvl w:val="0"/>
          <w:numId w:val="19"/>
        </w:numPr>
        <w:overflowPunct/>
        <w:autoSpaceDE/>
        <w:autoSpaceDN/>
        <w:adjustRightInd/>
        <w:spacing w:before="200" w:after="200" w:line="276" w:lineRule="auto"/>
        <w:textAlignment w:val="auto"/>
      </w:pPr>
      <w:r w:rsidRPr="00943476">
        <w:t>Wat verwachten deelnemers van een reünie?</w:t>
      </w:r>
    </w:p>
    <w:p w14:paraId="66F376B7" w14:textId="77777777" w:rsidR="0093032F" w:rsidRPr="00943476" w:rsidRDefault="0093032F" w:rsidP="005036AA">
      <w:pPr>
        <w:pStyle w:val="Lijstalinea"/>
        <w:numPr>
          <w:ilvl w:val="0"/>
          <w:numId w:val="19"/>
        </w:numPr>
        <w:overflowPunct/>
        <w:autoSpaceDE/>
        <w:autoSpaceDN/>
        <w:adjustRightInd/>
        <w:spacing w:before="200" w:after="200" w:line="276" w:lineRule="auto"/>
        <w:textAlignment w:val="auto"/>
      </w:pPr>
      <w:r w:rsidRPr="00943476">
        <w:t xml:space="preserve">Welke drempels zijn er (prijs, bereikbaarheid, toegankelijkheid)? </w:t>
      </w:r>
      <w:r w:rsidRPr="00943476">
        <w:rPr>
          <w:rFonts w:ascii="Wingdings" w:eastAsia="Wingdings" w:hAnsi="Wingdings" w:cs="Wingdings"/>
        </w:rPr>
        <w:t>à</w:t>
      </w:r>
      <w:r w:rsidRPr="00943476">
        <w:t xml:space="preserve"> denk hierbij aan de 7b’s van toegankelijkheid</w:t>
      </w:r>
    </w:p>
    <w:p w14:paraId="251E3EFF" w14:textId="77777777" w:rsidR="0093032F" w:rsidRPr="00943476" w:rsidRDefault="0093032F" w:rsidP="0093032F">
      <w:pPr>
        <w:pStyle w:val="Kop1"/>
      </w:pPr>
      <w:r w:rsidRPr="00943476">
        <w:lastRenderedPageBreak/>
        <w:t>Welke doelen willen we bereiken met onze reünie?</w:t>
      </w:r>
    </w:p>
    <w:p w14:paraId="1463816D" w14:textId="77777777" w:rsidR="0093032F" w:rsidRPr="00943476" w:rsidRDefault="0093032F" w:rsidP="005036AA">
      <w:pPr>
        <w:pStyle w:val="Lijstalinea"/>
        <w:numPr>
          <w:ilvl w:val="0"/>
          <w:numId w:val="36"/>
        </w:numPr>
        <w:overflowPunct/>
        <w:autoSpaceDE/>
        <w:autoSpaceDN/>
        <w:adjustRightInd/>
        <w:spacing w:before="100" w:beforeAutospacing="1" w:after="100" w:afterAutospacing="1" w:line="240" w:lineRule="auto"/>
        <w:textAlignment w:val="auto"/>
        <w:rPr>
          <w:rFonts w:ascii="Times New Roman" w:hAnsi="Times New Roman"/>
          <w:b/>
          <w:bCs/>
        </w:rPr>
      </w:pPr>
      <w:r w:rsidRPr="00943476">
        <w:t xml:space="preserve">Tegen de dag van de reünie willen we </w:t>
      </w:r>
      <w:r w:rsidRPr="00943476">
        <w:rPr>
          <w:rStyle w:val="Zwaar"/>
          <w:b w:val="0"/>
          <w:bCs w:val="0"/>
        </w:rPr>
        <w:t>minstens 80 deelnemers</w:t>
      </w:r>
      <w:r w:rsidRPr="00943476">
        <w:t xml:space="preserve"> bereiken, waarvan </w:t>
      </w:r>
      <w:r w:rsidRPr="00943476">
        <w:rPr>
          <w:rStyle w:val="Zwaar"/>
          <w:b w:val="0"/>
          <w:bCs w:val="0"/>
        </w:rPr>
        <w:t>minstens 60 oud-leden</w:t>
      </w:r>
      <w:r w:rsidRPr="00943476">
        <w:rPr>
          <w:b/>
          <w:bCs/>
        </w:rPr>
        <w:t xml:space="preserve">, </w:t>
      </w:r>
      <w:r w:rsidRPr="00943476">
        <w:t>gemeten via inschrijvingen en aanwezigheidslijst</w:t>
      </w:r>
      <w:r w:rsidRPr="00943476">
        <w:rPr>
          <w:b/>
          <w:bCs/>
        </w:rPr>
        <w:t>.</w:t>
      </w:r>
    </w:p>
    <w:p w14:paraId="4868DC55" w14:textId="77777777" w:rsidR="0093032F" w:rsidRPr="00943476" w:rsidRDefault="0093032F" w:rsidP="005036AA">
      <w:pPr>
        <w:pStyle w:val="Lijstalinea"/>
        <w:numPr>
          <w:ilvl w:val="0"/>
          <w:numId w:val="36"/>
        </w:numPr>
        <w:overflowPunct/>
        <w:autoSpaceDE/>
        <w:autoSpaceDN/>
        <w:adjustRightInd/>
        <w:spacing w:before="100" w:beforeAutospacing="1" w:after="100" w:afterAutospacing="1" w:line="240" w:lineRule="auto"/>
        <w:textAlignment w:val="auto"/>
      </w:pPr>
      <w:r w:rsidRPr="00943476">
        <w:t xml:space="preserve">Binnen de </w:t>
      </w:r>
      <w:r w:rsidRPr="00943476">
        <w:rPr>
          <w:rStyle w:val="Zwaar"/>
          <w:b w:val="0"/>
          <w:bCs w:val="0"/>
        </w:rPr>
        <w:t>8 weken voorafgaand aan het evenement</w:t>
      </w:r>
      <w:r w:rsidRPr="00943476">
        <w:t xml:space="preserve"> willen we </w:t>
      </w:r>
      <w:r w:rsidRPr="00943476">
        <w:rPr>
          <w:rStyle w:val="Zwaar"/>
          <w:b w:val="0"/>
          <w:bCs w:val="0"/>
        </w:rPr>
        <w:t>minstens 70% van de gekende oud-leden bereiken</w:t>
      </w:r>
      <w:r w:rsidRPr="00943476">
        <w:rPr>
          <w:b/>
          <w:bCs/>
        </w:rPr>
        <w:t xml:space="preserve"> </w:t>
      </w:r>
      <w:r w:rsidRPr="00943476">
        <w:t>via sociale media, mail of persoonlijk contact.</w:t>
      </w:r>
    </w:p>
    <w:p w14:paraId="79D98962" w14:textId="77777777" w:rsidR="0093032F" w:rsidRPr="00943476" w:rsidRDefault="0093032F" w:rsidP="005036AA">
      <w:pPr>
        <w:pStyle w:val="Lijstalinea"/>
        <w:numPr>
          <w:ilvl w:val="0"/>
          <w:numId w:val="36"/>
        </w:numPr>
        <w:overflowPunct/>
        <w:autoSpaceDE/>
        <w:autoSpaceDN/>
        <w:adjustRightInd/>
        <w:spacing w:before="100" w:beforeAutospacing="1" w:after="100" w:afterAutospacing="1" w:line="240" w:lineRule="auto"/>
        <w:textAlignment w:val="auto"/>
      </w:pPr>
      <w:r w:rsidRPr="00943476">
        <w:t xml:space="preserve">Tijdens de reünie nemen </w:t>
      </w:r>
      <w:r w:rsidRPr="00943476">
        <w:rPr>
          <w:rStyle w:val="Zwaar"/>
          <w:b w:val="0"/>
          <w:bCs w:val="0"/>
        </w:rPr>
        <w:t>minstens 75% van de aanwezigen actief deel aan minstens één gezamenlijke activiteit</w:t>
      </w:r>
      <w:r w:rsidRPr="00943476">
        <w:t xml:space="preserve"> (bv. groepsfoto, herinneringsmoment, spel), gemeten via observatie.</w:t>
      </w:r>
    </w:p>
    <w:p w14:paraId="29787302" w14:textId="77777777" w:rsidR="0093032F" w:rsidRPr="00943476" w:rsidRDefault="0093032F" w:rsidP="005036AA">
      <w:pPr>
        <w:pStyle w:val="Lijstalinea"/>
        <w:numPr>
          <w:ilvl w:val="0"/>
          <w:numId w:val="36"/>
        </w:numPr>
        <w:overflowPunct/>
        <w:autoSpaceDE/>
        <w:autoSpaceDN/>
        <w:adjustRightInd/>
        <w:spacing w:before="100" w:beforeAutospacing="1" w:after="100" w:afterAutospacing="1" w:line="240" w:lineRule="auto"/>
        <w:textAlignment w:val="auto"/>
      </w:pPr>
      <w:r w:rsidRPr="00943476">
        <w:t xml:space="preserve">Na de reünie behaalt het evenement een </w:t>
      </w:r>
      <w:r w:rsidRPr="00943476">
        <w:rPr>
          <w:rStyle w:val="Zwaar"/>
          <w:b w:val="0"/>
          <w:bCs w:val="0"/>
        </w:rPr>
        <w:t>gemiddelde tevredenheidsscore van minstens 8/10</w:t>
      </w:r>
      <w:r w:rsidRPr="00943476">
        <w:rPr>
          <w:b/>
          <w:bCs/>
        </w:rPr>
        <w:t xml:space="preserve">, </w:t>
      </w:r>
      <w:r w:rsidRPr="00943476">
        <w:t>gemeten via een korte online evaluatie.</w:t>
      </w:r>
    </w:p>
    <w:p w14:paraId="0CE0D7B1" w14:textId="77777777" w:rsidR="0093032F" w:rsidRPr="00943476" w:rsidRDefault="0093032F" w:rsidP="005036AA">
      <w:pPr>
        <w:pStyle w:val="Lijstalinea"/>
        <w:numPr>
          <w:ilvl w:val="0"/>
          <w:numId w:val="36"/>
        </w:numPr>
        <w:overflowPunct/>
        <w:autoSpaceDE/>
        <w:autoSpaceDN/>
        <w:adjustRightInd/>
        <w:spacing w:before="100" w:beforeAutospacing="1" w:after="100" w:afterAutospacing="1" w:line="240" w:lineRule="auto"/>
        <w:textAlignment w:val="auto"/>
      </w:pPr>
      <w:r w:rsidRPr="00943476">
        <w:t xml:space="preserve">Voor de reünie verzamelen we </w:t>
      </w:r>
      <w:r w:rsidRPr="00943476">
        <w:rPr>
          <w:rStyle w:val="Zwaar"/>
          <w:b w:val="0"/>
          <w:bCs w:val="0"/>
        </w:rPr>
        <w:t>minstens 40 foto’s of verhalen van oud-leden</w:t>
      </w:r>
      <w:r w:rsidRPr="00943476">
        <w:t>, die gebruikt worden in een tentoonstelling of presentatie.</w:t>
      </w:r>
    </w:p>
    <w:p w14:paraId="28BF4B1D" w14:textId="77777777" w:rsidR="0093032F" w:rsidRPr="00943476" w:rsidRDefault="0093032F" w:rsidP="005036AA">
      <w:pPr>
        <w:pStyle w:val="Lijstalinea"/>
        <w:numPr>
          <w:ilvl w:val="0"/>
          <w:numId w:val="36"/>
        </w:numPr>
        <w:overflowPunct/>
        <w:autoSpaceDE/>
        <w:autoSpaceDN/>
        <w:adjustRightInd/>
        <w:spacing w:before="100" w:beforeAutospacing="1" w:after="100" w:afterAutospacing="1" w:line="240" w:lineRule="auto"/>
        <w:textAlignment w:val="auto"/>
      </w:pPr>
      <w:r w:rsidRPr="00943476">
        <w:t xml:space="preserve">Minstens </w:t>
      </w:r>
      <w:r w:rsidRPr="00943476">
        <w:rPr>
          <w:rStyle w:val="Zwaar"/>
          <w:b w:val="0"/>
          <w:bCs w:val="0"/>
        </w:rPr>
        <w:t>10 vrijwilligers engageren zich actief in de organisatie</w:t>
      </w:r>
      <w:r w:rsidRPr="00943476">
        <w:t>, waarvan iedereen een duidelijke taak heeft tijdens het evenement.</w:t>
      </w:r>
    </w:p>
    <w:p w14:paraId="4DB158A6" w14:textId="77777777" w:rsidR="0093032F" w:rsidRPr="00943476" w:rsidRDefault="0093032F" w:rsidP="005036AA">
      <w:pPr>
        <w:pStyle w:val="Lijstalinea"/>
        <w:numPr>
          <w:ilvl w:val="0"/>
          <w:numId w:val="36"/>
        </w:numPr>
        <w:overflowPunct/>
        <w:autoSpaceDE/>
        <w:autoSpaceDN/>
        <w:adjustRightInd/>
        <w:spacing w:before="100" w:beforeAutospacing="1" w:after="100" w:afterAutospacing="1" w:line="240" w:lineRule="auto"/>
        <w:textAlignment w:val="auto"/>
      </w:pPr>
      <w:r w:rsidRPr="00943476">
        <w:t xml:space="preserve">We voorzien </w:t>
      </w:r>
      <w:r w:rsidRPr="00943476">
        <w:rPr>
          <w:rStyle w:val="Zwaar"/>
          <w:b w:val="0"/>
          <w:bCs w:val="0"/>
        </w:rPr>
        <w:t>minstens 2 concrete maatregelen om drempels te verlagen</w:t>
      </w:r>
      <w:r w:rsidRPr="00943476">
        <w:t xml:space="preserve"> (bv. lage inkomprijs, toegankelijke locatie), zodat deelname voor iedereen mogelijk is.</w:t>
      </w:r>
    </w:p>
    <w:p w14:paraId="27A2AC3A" w14:textId="77777777" w:rsidR="0093032F" w:rsidRPr="00943476" w:rsidRDefault="0093032F" w:rsidP="005036AA">
      <w:pPr>
        <w:pStyle w:val="Lijstalinea"/>
        <w:numPr>
          <w:ilvl w:val="0"/>
          <w:numId w:val="36"/>
        </w:numPr>
        <w:overflowPunct/>
        <w:autoSpaceDE/>
        <w:autoSpaceDN/>
        <w:adjustRightInd/>
        <w:spacing w:before="100" w:beforeAutospacing="1" w:after="100" w:afterAutospacing="1" w:line="240" w:lineRule="auto"/>
        <w:textAlignment w:val="auto"/>
      </w:pPr>
      <w:r w:rsidRPr="00943476">
        <w:t xml:space="preserve">Binnen de </w:t>
      </w:r>
      <w:r w:rsidRPr="00943476">
        <w:rPr>
          <w:rStyle w:val="Zwaar"/>
          <w:b w:val="0"/>
          <w:bCs w:val="0"/>
        </w:rPr>
        <w:t>48 uur na het evenement</w:t>
      </w:r>
      <w:r w:rsidRPr="00943476">
        <w:t xml:space="preserve"> delen we foto’s en een bedankbericht via sociale media en mail om de betrokkenheid te behouden.</w:t>
      </w:r>
    </w:p>
    <w:p w14:paraId="26B5F155" w14:textId="77777777" w:rsidR="0093032F" w:rsidRPr="00943476" w:rsidRDefault="0093032F" w:rsidP="0093032F">
      <w:pPr>
        <w:pStyle w:val="Kop1"/>
      </w:pPr>
      <w:r>
        <w:t>Concept en visie:</w:t>
      </w:r>
    </w:p>
    <w:p w14:paraId="2CF80F90" w14:textId="77777777" w:rsidR="0093032F" w:rsidRPr="00943476" w:rsidRDefault="0093032F" w:rsidP="0093032F">
      <w:pPr>
        <w:pStyle w:val="Kop2"/>
      </w:pPr>
      <w:r w:rsidRPr="00943476">
        <w:t>Concept</w:t>
      </w:r>
    </w:p>
    <w:p w14:paraId="4379DE4E" w14:textId="77777777" w:rsidR="0093032F" w:rsidRPr="00943476" w:rsidRDefault="0093032F" w:rsidP="0093032F">
      <w:r w:rsidRPr="00943476">
        <w:t xml:space="preserve">De reünie wordt opgevat als een laagdrempelig en gezellig ontmoetingsmoment waarbij </w:t>
      </w:r>
      <w:r w:rsidRPr="00943476">
        <w:rPr>
          <w:rStyle w:val="Zwaar"/>
          <w:b w:val="0"/>
          <w:bCs w:val="0"/>
        </w:rPr>
        <w:t>nostalgie, verbinding en ontspanning centraal staan</w:t>
      </w:r>
      <w:r w:rsidRPr="00943476">
        <w:t>. In tegenstelling tot een druk programma ligt de focus op spontane interactie en informele gesprekken.</w:t>
      </w:r>
    </w:p>
    <w:p w14:paraId="35522BC1" w14:textId="77777777" w:rsidR="0093032F" w:rsidRPr="00943476" w:rsidRDefault="0093032F" w:rsidP="0093032F">
      <w:pPr>
        <w:pStyle w:val="Kop2"/>
      </w:pPr>
      <w:r>
        <w:t>Visie</w:t>
      </w:r>
    </w:p>
    <w:p w14:paraId="2C6567A7" w14:textId="77777777" w:rsidR="0093032F" w:rsidRPr="00943476" w:rsidRDefault="0093032F" w:rsidP="005036AA">
      <w:pPr>
        <w:pStyle w:val="Lijstalinea"/>
        <w:numPr>
          <w:ilvl w:val="0"/>
          <w:numId w:val="37"/>
        </w:numPr>
        <w:overflowPunct/>
        <w:autoSpaceDE/>
        <w:autoSpaceDN/>
        <w:adjustRightInd/>
        <w:spacing w:before="200" w:after="200" w:line="276" w:lineRule="auto"/>
        <w:textAlignment w:val="auto"/>
      </w:pPr>
      <w:r w:rsidRPr="00943476">
        <w:rPr>
          <w:b/>
          <w:bCs/>
        </w:rPr>
        <w:t>Participatie:</w:t>
      </w:r>
      <w:r w:rsidRPr="00943476">
        <w:t xml:space="preserve"> deelnemers worden actief betrokken (bv. foto’s delen, verhalen vertellen)</w:t>
      </w:r>
    </w:p>
    <w:p w14:paraId="494631A8" w14:textId="77777777" w:rsidR="0093032F" w:rsidRPr="00943476" w:rsidRDefault="0093032F" w:rsidP="005036AA">
      <w:pPr>
        <w:pStyle w:val="Lijstalinea"/>
        <w:numPr>
          <w:ilvl w:val="0"/>
          <w:numId w:val="37"/>
        </w:numPr>
        <w:overflowPunct/>
        <w:autoSpaceDE/>
        <w:autoSpaceDN/>
        <w:adjustRightInd/>
        <w:spacing w:before="200" w:after="200" w:line="276" w:lineRule="auto"/>
        <w:textAlignment w:val="auto"/>
      </w:pPr>
      <w:r w:rsidRPr="00943476">
        <w:rPr>
          <w:b/>
          <w:bCs/>
        </w:rPr>
        <w:t>Inclusie:</w:t>
      </w:r>
      <w:r w:rsidRPr="00943476">
        <w:t xml:space="preserve"> iedereen voelt zich welkom, ongeacht leeftijd of achtergrond</w:t>
      </w:r>
    </w:p>
    <w:p w14:paraId="24EBD885" w14:textId="77777777" w:rsidR="0093032F" w:rsidRPr="00943476" w:rsidRDefault="0093032F" w:rsidP="005036AA">
      <w:pPr>
        <w:pStyle w:val="Lijstalinea"/>
        <w:numPr>
          <w:ilvl w:val="0"/>
          <w:numId w:val="37"/>
        </w:numPr>
        <w:overflowPunct/>
        <w:autoSpaceDE/>
        <w:autoSpaceDN/>
        <w:adjustRightInd/>
        <w:spacing w:before="200" w:after="200" w:line="276" w:lineRule="auto"/>
        <w:textAlignment w:val="auto"/>
      </w:pPr>
      <w:r w:rsidRPr="00943476">
        <w:rPr>
          <w:b/>
          <w:bCs/>
        </w:rPr>
        <w:t>Verbinding:</w:t>
      </w:r>
      <w:r w:rsidRPr="00943476">
        <w:t xml:space="preserve"> versterken van sociale netwerken en relaties</w:t>
      </w:r>
    </w:p>
    <w:p w14:paraId="06DE1BAB" w14:textId="77777777" w:rsidR="0093032F" w:rsidRPr="00943476" w:rsidRDefault="0093032F" w:rsidP="005036AA">
      <w:pPr>
        <w:pStyle w:val="Lijstalinea"/>
        <w:numPr>
          <w:ilvl w:val="0"/>
          <w:numId w:val="37"/>
        </w:numPr>
        <w:overflowPunct/>
        <w:autoSpaceDE/>
        <w:autoSpaceDN/>
        <w:adjustRightInd/>
        <w:spacing w:before="200" w:after="200" w:line="276" w:lineRule="auto"/>
        <w:textAlignment w:val="auto"/>
      </w:pPr>
      <w:r w:rsidRPr="00943476">
        <w:rPr>
          <w:b/>
          <w:bCs/>
        </w:rPr>
        <w:t>Toegankelijkheid:</w:t>
      </w:r>
      <w:r w:rsidRPr="00943476">
        <w:t xml:space="preserve"> we willen zorgen voor een zo laag mogelijke drempel zodat iedereen kan deelnemen </w:t>
      </w:r>
    </w:p>
    <w:p w14:paraId="11D82F30" w14:textId="77777777" w:rsidR="0093032F" w:rsidRPr="00943476" w:rsidRDefault="0093032F" w:rsidP="0093032F">
      <w:pPr>
        <w:pStyle w:val="Kop2"/>
      </w:pPr>
      <w:r>
        <w:t>Succesfactoren</w:t>
      </w:r>
    </w:p>
    <w:p w14:paraId="2D970387" w14:textId="77777777" w:rsidR="0093032F" w:rsidRPr="00943476" w:rsidRDefault="0093032F" w:rsidP="005036AA">
      <w:pPr>
        <w:pStyle w:val="Lijstalinea"/>
        <w:numPr>
          <w:ilvl w:val="0"/>
          <w:numId w:val="37"/>
        </w:numPr>
        <w:overflowPunct/>
        <w:autoSpaceDE/>
        <w:autoSpaceDN/>
        <w:adjustRightInd/>
        <w:spacing w:before="200" w:after="200" w:line="276" w:lineRule="auto"/>
        <w:textAlignment w:val="auto"/>
      </w:pPr>
      <w:r w:rsidRPr="00943476">
        <w:t>Sterke communicatie naar oud-leden</w:t>
      </w:r>
    </w:p>
    <w:p w14:paraId="156F29A3" w14:textId="77777777" w:rsidR="0093032F" w:rsidRPr="00943476" w:rsidRDefault="0093032F" w:rsidP="005036AA">
      <w:pPr>
        <w:pStyle w:val="Lijstalinea"/>
        <w:numPr>
          <w:ilvl w:val="0"/>
          <w:numId w:val="37"/>
        </w:numPr>
        <w:overflowPunct/>
        <w:autoSpaceDE/>
        <w:autoSpaceDN/>
        <w:adjustRightInd/>
        <w:spacing w:before="200" w:after="200" w:line="276" w:lineRule="auto"/>
        <w:textAlignment w:val="auto"/>
      </w:pPr>
      <w:r w:rsidRPr="00943476">
        <w:t>Informele en gezellige sfeer</w:t>
      </w:r>
    </w:p>
    <w:p w14:paraId="649D12A7" w14:textId="77777777" w:rsidR="0093032F" w:rsidRPr="00943476" w:rsidRDefault="0093032F" w:rsidP="005036AA">
      <w:pPr>
        <w:pStyle w:val="Lijstalinea"/>
        <w:numPr>
          <w:ilvl w:val="0"/>
          <w:numId w:val="37"/>
        </w:numPr>
        <w:overflowPunct/>
        <w:autoSpaceDE/>
        <w:autoSpaceDN/>
        <w:adjustRightInd/>
        <w:spacing w:before="200" w:after="200" w:line="276" w:lineRule="auto"/>
        <w:textAlignment w:val="auto"/>
      </w:pPr>
      <w:r w:rsidRPr="00943476">
        <w:t>Goede organisatie van onthaal</w:t>
      </w:r>
    </w:p>
    <w:p w14:paraId="78E17299" w14:textId="77777777" w:rsidR="0093032F" w:rsidRPr="00943476" w:rsidRDefault="0093032F" w:rsidP="005036AA">
      <w:pPr>
        <w:pStyle w:val="Lijstalinea"/>
        <w:numPr>
          <w:ilvl w:val="0"/>
          <w:numId w:val="37"/>
        </w:numPr>
        <w:overflowPunct/>
        <w:autoSpaceDE/>
        <w:autoSpaceDN/>
        <w:adjustRightInd/>
        <w:spacing w:before="200" w:after="200" w:line="276" w:lineRule="auto"/>
        <w:textAlignment w:val="auto"/>
      </w:pPr>
      <w:r w:rsidRPr="00943476">
        <w:t>Voldoende ruimte voor ontmoeting</w:t>
      </w:r>
    </w:p>
    <w:p w14:paraId="7BF640EE" w14:textId="77777777" w:rsidR="0093032F" w:rsidRPr="00943476" w:rsidRDefault="0093032F" w:rsidP="005036AA">
      <w:pPr>
        <w:pStyle w:val="Lijstalinea"/>
        <w:numPr>
          <w:ilvl w:val="0"/>
          <w:numId w:val="37"/>
        </w:numPr>
        <w:overflowPunct/>
        <w:autoSpaceDE/>
        <w:autoSpaceDN/>
        <w:adjustRightInd/>
        <w:spacing w:before="200" w:after="200" w:line="276" w:lineRule="auto"/>
        <w:textAlignment w:val="auto"/>
      </w:pPr>
      <w:r w:rsidRPr="00943476">
        <w:t>Evenwicht tussen structuur en vrijheid</w:t>
      </w:r>
    </w:p>
    <w:p w14:paraId="3125D349" w14:textId="77777777" w:rsidR="0093032F" w:rsidRPr="00943476" w:rsidRDefault="0093032F" w:rsidP="0093032F">
      <w:pPr>
        <w:pStyle w:val="Kop1"/>
      </w:pPr>
      <w:r>
        <w:t xml:space="preserve">Voorbereidende stappen </w:t>
      </w:r>
    </w:p>
    <w:p w14:paraId="132775DB" w14:textId="77777777" w:rsidR="0093032F" w:rsidRPr="00943476" w:rsidRDefault="0093032F" w:rsidP="005036AA">
      <w:pPr>
        <w:pStyle w:val="Lijstalinea"/>
        <w:numPr>
          <w:ilvl w:val="0"/>
          <w:numId w:val="39"/>
        </w:numPr>
        <w:overflowPunct/>
        <w:autoSpaceDE/>
        <w:autoSpaceDN/>
        <w:adjustRightInd/>
        <w:spacing w:before="200" w:after="200" w:line="276" w:lineRule="auto"/>
        <w:textAlignment w:val="auto"/>
      </w:pPr>
      <w:r w:rsidRPr="00943476">
        <w:t>Contacteer oud-leden en oud-leiding (via sociale media, mail, mond-tot-mond)</w:t>
      </w:r>
    </w:p>
    <w:p w14:paraId="6BE12055" w14:textId="77777777" w:rsidR="0093032F" w:rsidRPr="00943476" w:rsidRDefault="0093032F" w:rsidP="005036AA">
      <w:pPr>
        <w:pStyle w:val="Lijstalinea"/>
        <w:numPr>
          <w:ilvl w:val="0"/>
          <w:numId w:val="39"/>
        </w:numPr>
        <w:overflowPunct/>
        <w:autoSpaceDE/>
        <w:autoSpaceDN/>
        <w:adjustRightInd/>
        <w:spacing w:before="200" w:after="200" w:line="276" w:lineRule="auto"/>
        <w:textAlignment w:val="auto"/>
      </w:pPr>
      <w:r w:rsidRPr="00943476">
        <w:t>Verzamel foto’s, video’s en herinneringen</w:t>
      </w:r>
    </w:p>
    <w:p w14:paraId="36A24B8D" w14:textId="77777777" w:rsidR="0093032F" w:rsidRPr="00943476" w:rsidRDefault="0093032F" w:rsidP="005036AA">
      <w:pPr>
        <w:pStyle w:val="Lijstalinea"/>
        <w:numPr>
          <w:ilvl w:val="0"/>
          <w:numId w:val="39"/>
        </w:numPr>
        <w:overflowPunct/>
        <w:autoSpaceDE/>
        <w:autoSpaceDN/>
        <w:adjustRightInd/>
        <w:spacing w:before="200" w:after="200" w:line="276" w:lineRule="auto"/>
        <w:textAlignment w:val="auto"/>
      </w:pPr>
      <w:r w:rsidRPr="00943476">
        <w:t>Kies een geschikte locatie (toegankelijk en herkenbaar)</w:t>
      </w:r>
    </w:p>
    <w:p w14:paraId="0B391EA4" w14:textId="77777777" w:rsidR="0093032F" w:rsidRPr="00943476" w:rsidRDefault="0093032F" w:rsidP="005036AA">
      <w:pPr>
        <w:pStyle w:val="Lijstalinea"/>
        <w:numPr>
          <w:ilvl w:val="0"/>
          <w:numId w:val="39"/>
        </w:numPr>
        <w:overflowPunct/>
        <w:autoSpaceDE/>
        <w:autoSpaceDN/>
        <w:adjustRightInd/>
        <w:spacing w:before="200" w:after="200" w:line="276" w:lineRule="auto"/>
        <w:textAlignment w:val="auto"/>
      </w:pPr>
      <w:r w:rsidRPr="00943476">
        <w:t>Leg datum tijdig vast</w:t>
      </w:r>
    </w:p>
    <w:p w14:paraId="295938D2" w14:textId="77777777" w:rsidR="0093032F" w:rsidRPr="00943476" w:rsidRDefault="0093032F" w:rsidP="005036AA">
      <w:pPr>
        <w:pStyle w:val="Lijstalinea"/>
        <w:numPr>
          <w:ilvl w:val="0"/>
          <w:numId w:val="39"/>
        </w:numPr>
        <w:overflowPunct/>
        <w:autoSpaceDE/>
        <w:autoSpaceDN/>
        <w:adjustRightInd/>
        <w:spacing w:before="200" w:after="200" w:line="276" w:lineRule="auto"/>
        <w:textAlignment w:val="auto"/>
      </w:pPr>
      <w:r w:rsidRPr="00943476">
        <w:t>Check ondersteuning vanuit gemeente (materiaal, subsidies)</w:t>
      </w:r>
    </w:p>
    <w:p w14:paraId="5EE58F74" w14:textId="77777777" w:rsidR="0093032F" w:rsidRPr="00943476" w:rsidRDefault="0093032F" w:rsidP="0093032F">
      <w:pPr>
        <w:pStyle w:val="Kop1"/>
      </w:pPr>
      <w:r>
        <w:lastRenderedPageBreak/>
        <w:t>Organisatiestructuur:</w:t>
      </w:r>
    </w:p>
    <w:p w14:paraId="27BD33B4" w14:textId="77777777" w:rsidR="0093032F" w:rsidRPr="00943476" w:rsidRDefault="0093032F" w:rsidP="0093032F">
      <w:pPr>
        <w:pStyle w:val="Kop2"/>
      </w:pPr>
      <w:r>
        <w:t xml:space="preserve">Werkgroep </w:t>
      </w:r>
    </w:p>
    <w:p w14:paraId="20753CB6" w14:textId="77777777" w:rsidR="0093032F" w:rsidRPr="00943476" w:rsidRDefault="0093032F" w:rsidP="005036AA">
      <w:pPr>
        <w:pStyle w:val="Lijstalinea"/>
        <w:numPr>
          <w:ilvl w:val="0"/>
          <w:numId w:val="37"/>
        </w:numPr>
        <w:overflowPunct/>
        <w:autoSpaceDE/>
        <w:autoSpaceDN/>
        <w:adjustRightInd/>
        <w:spacing w:before="200" w:after="200" w:line="276" w:lineRule="auto"/>
        <w:textAlignment w:val="auto"/>
      </w:pPr>
      <w:r w:rsidRPr="00943476">
        <w:t>Eindverantwoordelijke:</w:t>
      </w:r>
    </w:p>
    <w:p w14:paraId="4CA6CE0F" w14:textId="77777777" w:rsidR="0093032F" w:rsidRPr="00943476" w:rsidRDefault="0093032F" w:rsidP="005036AA">
      <w:pPr>
        <w:pStyle w:val="Lijstalinea"/>
        <w:numPr>
          <w:ilvl w:val="0"/>
          <w:numId w:val="37"/>
        </w:numPr>
        <w:overflowPunct/>
        <w:autoSpaceDE/>
        <w:autoSpaceDN/>
        <w:adjustRightInd/>
        <w:spacing w:before="200" w:after="200" w:line="276" w:lineRule="auto"/>
        <w:textAlignment w:val="auto"/>
      </w:pPr>
      <w:r w:rsidRPr="00943476">
        <w:t>Coördinator:</w:t>
      </w:r>
    </w:p>
    <w:p w14:paraId="363BFB47" w14:textId="77777777" w:rsidR="0093032F" w:rsidRPr="00943476" w:rsidRDefault="0093032F" w:rsidP="005036AA">
      <w:pPr>
        <w:pStyle w:val="Lijstalinea"/>
        <w:numPr>
          <w:ilvl w:val="0"/>
          <w:numId w:val="37"/>
        </w:numPr>
        <w:overflowPunct/>
        <w:autoSpaceDE/>
        <w:autoSpaceDN/>
        <w:adjustRightInd/>
        <w:spacing w:before="200" w:after="200" w:line="276" w:lineRule="auto"/>
        <w:textAlignment w:val="auto"/>
      </w:pPr>
      <w:r w:rsidRPr="00943476">
        <w:t>Overige leden:</w:t>
      </w:r>
    </w:p>
    <w:p w14:paraId="3623A6DD" w14:textId="77777777" w:rsidR="0093032F" w:rsidRPr="00943476" w:rsidRDefault="0093032F" w:rsidP="0093032F">
      <w:pPr>
        <w:pStyle w:val="Kop2"/>
      </w:pPr>
      <w:r>
        <w:t>Overlegstructuur</w:t>
      </w:r>
    </w:p>
    <w:p w14:paraId="10C53E7C" w14:textId="77777777" w:rsidR="0093032F" w:rsidRPr="00943476" w:rsidRDefault="0093032F" w:rsidP="005036AA">
      <w:pPr>
        <w:pStyle w:val="Lijstalinea"/>
        <w:numPr>
          <w:ilvl w:val="0"/>
          <w:numId w:val="38"/>
        </w:numPr>
        <w:overflowPunct/>
        <w:autoSpaceDE/>
        <w:autoSpaceDN/>
        <w:adjustRightInd/>
        <w:spacing w:before="200" w:after="200" w:line="276" w:lineRule="auto"/>
        <w:textAlignment w:val="auto"/>
      </w:pPr>
      <w:r w:rsidRPr="00943476">
        <w:t>Frequentie vergaderingen:</w:t>
      </w:r>
    </w:p>
    <w:p w14:paraId="79FAD87C" w14:textId="77777777" w:rsidR="0093032F" w:rsidRPr="00943476" w:rsidRDefault="0093032F" w:rsidP="005036AA">
      <w:pPr>
        <w:pStyle w:val="Lijstalinea"/>
        <w:numPr>
          <w:ilvl w:val="0"/>
          <w:numId w:val="38"/>
        </w:numPr>
        <w:overflowPunct/>
        <w:autoSpaceDE/>
        <w:autoSpaceDN/>
        <w:adjustRightInd/>
        <w:spacing w:before="200" w:after="200" w:line="276" w:lineRule="auto"/>
        <w:textAlignment w:val="auto"/>
      </w:pPr>
      <w:r w:rsidRPr="00943476">
        <w:t>Besluitvorming:</w:t>
      </w:r>
    </w:p>
    <w:p w14:paraId="27500B27" w14:textId="77777777" w:rsidR="0093032F" w:rsidRPr="00943476" w:rsidRDefault="0093032F" w:rsidP="0093032F">
      <w:pPr>
        <w:pStyle w:val="Kop1"/>
      </w:pPr>
      <w:r>
        <w:t>Programma:</w:t>
      </w:r>
    </w:p>
    <w:p w14:paraId="44C8A59E" w14:textId="77777777" w:rsidR="0093032F" w:rsidRPr="00943476" w:rsidRDefault="0093032F" w:rsidP="0093032F">
      <w:pPr>
        <w:pStyle w:val="Kop2"/>
      </w:pPr>
      <w:r w:rsidRPr="00943476">
        <w:t>Richtlijnen voor afdelingen</w:t>
      </w:r>
    </w:p>
    <w:p w14:paraId="60867F0E" w14:textId="77777777" w:rsidR="0093032F" w:rsidRPr="00943476" w:rsidRDefault="0093032F" w:rsidP="0093032F">
      <w:pPr>
        <w:rPr>
          <w:b/>
          <w:bCs/>
        </w:rPr>
      </w:pPr>
      <w:r w:rsidRPr="00943476">
        <w:rPr>
          <w:b/>
          <w:bCs/>
        </w:rPr>
        <w:t>Afdelingen kiezen zelf activiteiten op basis van:</w:t>
      </w:r>
    </w:p>
    <w:p w14:paraId="22C52211" w14:textId="77777777" w:rsidR="0093032F" w:rsidRPr="00943476" w:rsidRDefault="0093032F" w:rsidP="005036AA">
      <w:pPr>
        <w:pStyle w:val="Lijstalinea"/>
        <w:numPr>
          <w:ilvl w:val="0"/>
          <w:numId w:val="20"/>
        </w:numPr>
        <w:overflowPunct/>
        <w:autoSpaceDE/>
        <w:autoSpaceDN/>
        <w:adjustRightInd/>
        <w:spacing w:before="200" w:after="200" w:line="276" w:lineRule="auto"/>
        <w:textAlignment w:val="auto"/>
      </w:pPr>
      <w:r w:rsidRPr="00943476">
        <w:t>Doelgroep</w:t>
      </w:r>
    </w:p>
    <w:p w14:paraId="7FB8A1D1" w14:textId="77777777" w:rsidR="0093032F" w:rsidRPr="00943476" w:rsidRDefault="0093032F" w:rsidP="005036AA">
      <w:pPr>
        <w:pStyle w:val="Lijstalinea"/>
        <w:numPr>
          <w:ilvl w:val="0"/>
          <w:numId w:val="20"/>
        </w:numPr>
        <w:overflowPunct/>
        <w:autoSpaceDE/>
        <w:autoSpaceDN/>
        <w:adjustRightInd/>
        <w:spacing w:before="200" w:after="200" w:line="276" w:lineRule="auto"/>
        <w:textAlignment w:val="auto"/>
      </w:pPr>
      <w:r w:rsidRPr="00943476">
        <w:t>Budget</w:t>
      </w:r>
    </w:p>
    <w:p w14:paraId="6924BF3E" w14:textId="77777777" w:rsidR="0093032F" w:rsidRPr="00943476" w:rsidRDefault="0093032F" w:rsidP="005036AA">
      <w:pPr>
        <w:pStyle w:val="Lijstalinea"/>
        <w:numPr>
          <w:ilvl w:val="0"/>
          <w:numId w:val="20"/>
        </w:numPr>
        <w:overflowPunct/>
        <w:autoSpaceDE/>
        <w:autoSpaceDN/>
        <w:adjustRightInd/>
        <w:spacing w:before="200" w:after="200" w:line="276" w:lineRule="auto"/>
        <w:textAlignment w:val="auto"/>
      </w:pPr>
      <w:r w:rsidRPr="00943476">
        <w:t>Vrijwilligerscapaciteit</w:t>
      </w:r>
    </w:p>
    <w:p w14:paraId="41C99227" w14:textId="77777777" w:rsidR="0093032F" w:rsidRPr="00943476" w:rsidRDefault="0093032F" w:rsidP="0093032F">
      <w:pPr>
        <w:pStyle w:val="Kop2"/>
      </w:pPr>
      <w:r>
        <w:t>Dit</w:t>
      </w:r>
      <w:r w:rsidRPr="00943476">
        <w:t xml:space="preserve"> is een </w:t>
      </w:r>
      <w:r>
        <w:t>voorbeeldprogramma</w:t>
      </w:r>
      <w:r w:rsidRPr="00943476">
        <w:t xml:space="preserve"> (je moet dit dus niet volgen) </w:t>
      </w:r>
    </w:p>
    <w:p w14:paraId="6CF8B9D5" w14:textId="77777777" w:rsidR="0093032F" w:rsidRPr="00943476" w:rsidRDefault="0093032F" w:rsidP="005036AA">
      <w:pPr>
        <w:pStyle w:val="Lijstalinea"/>
        <w:numPr>
          <w:ilvl w:val="0"/>
          <w:numId w:val="40"/>
        </w:numPr>
        <w:overflowPunct/>
        <w:autoSpaceDE/>
        <w:autoSpaceDN/>
        <w:adjustRightInd/>
        <w:spacing w:before="200" w:after="200" w:line="276" w:lineRule="auto"/>
        <w:textAlignment w:val="auto"/>
      </w:pPr>
      <w:r w:rsidRPr="00943476">
        <w:t>Onthaalreceptie</w:t>
      </w:r>
    </w:p>
    <w:p w14:paraId="1CFE0E27" w14:textId="77777777" w:rsidR="0093032F" w:rsidRPr="00943476" w:rsidRDefault="0093032F" w:rsidP="005036AA">
      <w:pPr>
        <w:pStyle w:val="Lijstalinea"/>
        <w:numPr>
          <w:ilvl w:val="0"/>
          <w:numId w:val="40"/>
        </w:numPr>
        <w:overflowPunct/>
        <w:autoSpaceDE/>
        <w:autoSpaceDN/>
        <w:adjustRightInd/>
        <w:spacing w:before="200" w:after="200" w:line="276" w:lineRule="auto"/>
        <w:textAlignment w:val="auto"/>
      </w:pPr>
      <w:r w:rsidRPr="00943476">
        <w:t>Fototentoonstelling</w:t>
      </w:r>
    </w:p>
    <w:p w14:paraId="5971A5B0" w14:textId="77777777" w:rsidR="0093032F" w:rsidRPr="00943476" w:rsidRDefault="0093032F" w:rsidP="005036AA">
      <w:pPr>
        <w:pStyle w:val="Lijstalinea"/>
        <w:numPr>
          <w:ilvl w:val="0"/>
          <w:numId w:val="40"/>
        </w:numPr>
        <w:overflowPunct/>
        <w:autoSpaceDE/>
        <w:autoSpaceDN/>
        <w:adjustRightInd/>
        <w:spacing w:before="200" w:after="200" w:line="276" w:lineRule="auto"/>
        <w:textAlignment w:val="auto"/>
      </w:pPr>
      <w:r w:rsidRPr="00943476">
        <w:t>Eetmoment (bv Pasta buffet)</w:t>
      </w:r>
    </w:p>
    <w:p w14:paraId="77EE41A0" w14:textId="77777777" w:rsidR="0093032F" w:rsidRPr="00943476" w:rsidRDefault="0093032F" w:rsidP="005036AA">
      <w:pPr>
        <w:pStyle w:val="Lijstalinea"/>
        <w:numPr>
          <w:ilvl w:val="0"/>
          <w:numId w:val="40"/>
        </w:numPr>
        <w:overflowPunct/>
        <w:autoSpaceDE/>
        <w:autoSpaceDN/>
        <w:adjustRightInd/>
        <w:spacing w:before="200" w:after="200" w:line="276" w:lineRule="auto"/>
        <w:textAlignment w:val="auto"/>
      </w:pPr>
      <w:r w:rsidRPr="00943476">
        <w:t>Vrije babbelmomenten</w:t>
      </w:r>
    </w:p>
    <w:p w14:paraId="0A589E86" w14:textId="77777777" w:rsidR="0093032F" w:rsidRPr="00943476" w:rsidRDefault="0093032F" w:rsidP="005036AA">
      <w:pPr>
        <w:pStyle w:val="Lijstalinea"/>
        <w:numPr>
          <w:ilvl w:val="0"/>
          <w:numId w:val="40"/>
        </w:numPr>
        <w:overflowPunct/>
        <w:autoSpaceDE/>
        <w:autoSpaceDN/>
        <w:adjustRightInd/>
        <w:spacing w:before="200" w:after="200" w:line="276" w:lineRule="auto"/>
        <w:textAlignment w:val="auto"/>
      </w:pPr>
      <w:r w:rsidRPr="00943476">
        <w:t xml:space="preserve">Eventueel een gezamenlijke activiteit </w:t>
      </w:r>
    </w:p>
    <w:p w14:paraId="04C636DA" w14:textId="77777777" w:rsidR="0093032F" w:rsidRPr="00943476" w:rsidRDefault="0093032F" w:rsidP="0093032F">
      <w:pPr>
        <w:pStyle w:val="Kop1"/>
      </w:pPr>
      <w:r>
        <w:t>Financiën:</w:t>
      </w:r>
    </w:p>
    <w:p w14:paraId="4332F734" w14:textId="77777777" w:rsidR="0093032F" w:rsidRPr="00943476" w:rsidRDefault="0093032F" w:rsidP="0093032F">
      <w:pPr>
        <w:pStyle w:val="Kop2"/>
      </w:pPr>
      <w:r w:rsidRPr="00943476">
        <w:t>Begroting</w:t>
      </w:r>
    </w:p>
    <w:p w14:paraId="15424D9A" w14:textId="77777777" w:rsidR="0093032F" w:rsidRPr="00943476" w:rsidRDefault="0093032F" w:rsidP="0093032F">
      <w:r w:rsidRPr="00943476">
        <w:t>Werk hier met realistische schattingen zodat je een goed overzicht hebt van je inkomsten en uitgaven.</w:t>
      </w:r>
    </w:p>
    <w:p w14:paraId="2BA7B9E7" w14:textId="77777777" w:rsidR="0093032F" w:rsidRPr="00943476" w:rsidRDefault="0093032F" w:rsidP="0093032F">
      <w:pPr>
        <w:pStyle w:val="Kop2"/>
      </w:pPr>
      <w:r w:rsidRPr="00943476">
        <w:t>Mogelijke kosten</w:t>
      </w:r>
    </w:p>
    <w:p w14:paraId="5C93AC28" w14:textId="77777777" w:rsidR="0093032F" w:rsidRPr="00943476" w:rsidRDefault="0093032F" w:rsidP="005036AA">
      <w:pPr>
        <w:pStyle w:val="Lijstalinea"/>
        <w:numPr>
          <w:ilvl w:val="0"/>
          <w:numId w:val="21"/>
        </w:numPr>
        <w:overflowPunct/>
        <w:autoSpaceDE/>
        <w:autoSpaceDN/>
        <w:adjustRightInd/>
        <w:spacing w:before="200" w:after="200" w:line="276" w:lineRule="auto"/>
        <w:textAlignment w:val="auto"/>
      </w:pPr>
      <w:r w:rsidRPr="00943476">
        <w:t>Catering</w:t>
      </w:r>
    </w:p>
    <w:p w14:paraId="2840612F" w14:textId="77777777" w:rsidR="0093032F" w:rsidRPr="00943476" w:rsidRDefault="0093032F" w:rsidP="005036AA">
      <w:pPr>
        <w:pStyle w:val="Lijstalinea"/>
        <w:numPr>
          <w:ilvl w:val="0"/>
          <w:numId w:val="21"/>
        </w:numPr>
        <w:overflowPunct/>
        <w:autoSpaceDE/>
        <w:autoSpaceDN/>
        <w:adjustRightInd/>
        <w:spacing w:before="200" w:after="200" w:line="276" w:lineRule="auto"/>
        <w:textAlignment w:val="auto"/>
      </w:pPr>
      <w:r w:rsidRPr="00943476">
        <w:t>Materiaal</w:t>
      </w:r>
    </w:p>
    <w:p w14:paraId="48DD1C12" w14:textId="77777777" w:rsidR="0093032F" w:rsidRPr="00943476" w:rsidRDefault="0093032F" w:rsidP="005036AA">
      <w:pPr>
        <w:pStyle w:val="Lijstalinea"/>
        <w:numPr>
          <w:ilvl w:val="0"/>
          <w:numId w:val="21"/>
        </w:numPr>
        <w:overflowPunct/>
        <w:autoSpaceDE/>
        <w:autoSpaceDN/>
        <w:adjustRightInd/>
        <w:spacing w:before="200" w:after="200" w:line="276" w:lineRule="auto"/>
        <w:textAlignment w:val="auto"/>
      </w:pPr>
      <w:r w:rsidRPr="00943476">
        <w:t>Promotie</w:t>
      </w:r>
    </w:p>
    <w:p w14:paraId="658AA9C4" w14:textId="77777777" w:rsidR="0093032F" w:rsidRPr="00943476" w:rsidRDefault="0093032F" w:rsidP="005036AA">
      <w:pPr>
        <w:pStyle w:val="Lijstalinea"/>
        <w:numPr>
          <w:ilvl w:val="0"/>
          <w:numId w:val="21"/>
        </w:numPr>
        <w:overflowPunct/>
        <w:autoSpaceDE/>
        <w:autoSpaceDN/>
        <w:adjustRightInd/>
        <w:spacing w:before="200" w:after="200" w:line="276" w:lineRule="auto"/>
        <w:textAlignment w:val="auto"/>
      </w:pPr>
      <w:r w:rsidRPr="00943476">
        <w:t>…</w:t>
      </w:r>
    </w:p>
    <w:p w14:paraId="139FAC22" w14:textId="77777777" w:rsidR="0093032F" w:rsidRPr="00943476" w:rsidRDefault="0093032F" w:rsidP="0093032F">
      <w:pPr>
        <w:pStyle w:val="Kop2"/>
      </w:pPr>
      <w:r w:rsidRPr="00943476">
        <w:t>Mogelijke inkomsten</w:t>
      </w:r>
    </w:p>
    <w:p w14:paraId="6F9B455A" w14:textId="77777777" w:rsidR="0093032F" w:rsidRPr="00943476" w:rsidRDefault="0093032F" w:rsidP="005036AA">
      <w:pPr>
        <w:pStyle w:val="Lijstalinea"/>
        <w:numPr>
          <w:ilvl w:val="0"/>
          <w:numId w:val="22"/>
        </w:numPr>
        <w:overflowPunct/>
        <w:autoSpaceDE/>
        <w:autoSpaceDN/>
        <w:adjustRightInd/>
        <w:spacing w:before="200" w:after="200" w:line="276" w:lineRule="auto"/>
        <w:textAlignment w:val="auto"/>
      </w:pPr>
      <w:r w:rsidRPr="00943476">
        <w:t>Inkom</w:t>
      </w:r>
    </w:p>
    <w:p w14:paraId="32C085F5" w14:textId="77777777" w:rsidR="0093032F" w:rsidRPr="00943476" w:rsidRDefault="0093032F" w:rsidP="005036AA">
      <w:pPr>
        <w:pStyle w:val="Lijstalinea"/>
        <w:numPr>
          <w:ilvl w:val="0"/>
          <w:numId w:val="22"/>
        </w:numPr>
        <w:overflowPunct/>
        <w:autoSpaceDE/>
        <w:autoSpaceDN/>
        <w:adjustRightInd/>
        <w:spacing w:before="200" w:after="200" w:line="276" w:lineRule="auto"/>
        <w:textAlignment w:val="auto"/>
      </w:pPr>
      <w:r w:rsidRPr="00943476">
        <w:t>Sponsoring</w:t>
      </w:r>
    </w:p>
    <w:p w14:paraId="1EDFD003" w14:textId="77777777" w:rsidR="0093032F" w:rsidRDefault="0093032F" w:rsidP="005036AA">
      <w:pPr>
        <w:pStyle w:val="Lijstalinea"/>
        <w:numPr>
          <w:ilvl w:val="0"/>
          <w:numId w:val="22"/>
        </w:numPr>
        <w:overflowPunct/>
        <w:autoSpaceDE/>
        <w:autoSpaceDN/>
        <w:adjustRightInd/>
        <w:spacing w:before="200" w:after="200" w:line="276" w:lineRule="auto"/>
        <w:textAlignment w:val="auto"/>
      </w:pPr>
      <w:r w:rsidRPr="00943476">
        <w:t>…</w:t>
      </w:r>
    </w:p>
    <w:p w14:paraId="0B3BCBEC" w14:textId="77777777" w:rsidR="0093032F" w:rsidRPr="00943476" w:rsidRDefault="0093032F" w:rsidP="0093032F">
      <w:pPr>
        <w:overflowPunct/>
        <w:autoSpaceDE/>
        <w:autoSpaceDN/>
        <w:adjustRightInd/>
        <w:spacing w:before="200" w:after="200" w:line="276" w:lineRule="auto"/>
        <w:textAlignment w:val="auto"/>
      </w:pPr>
    </w:p>
    <w:p w14:paraId="100AE57E" w14:textId="77777777" w:rsidR="0093032F" w:rsidRPr="00943476" w:rsidRDefault="0093032F" w:rsidP="0093032F">
      <w:pPr>
        <w:pStyle w:val="Kop2"/>
      </w:pPr>
      <w:r w:rsidRPr="00943476">
        <w:lastRenderedPageBreak/>
        <w:t>Financiële risico’s</w:t>
      </w:r>
    </w:p>
    <w:p w14:paraId="0D12D490" w14:textId="77777777" w:rsidR="0093032F" w:rsidRPr="00943476" w:rsidRDefault="0093032F" w:rsidP="0093032F">
      <w:r w:rsidRPr="00943476">
        <w:t xml:space="preserve">Houd rekening met financiële risico’s zoals deze: </w:t>
      </w:r>
    </w:p>
    <w:p w14:paraId="26715E39" w14:textId="77777777" w:rsidR="0093032F" w:rsidRPr="00943476" w:rsidRDefault="0093032F" w:rsidP="005036AA">
      <w:pPr>
        <w:pStyle w:val="Lijstalinea"/>
        <w:numPr>
          <w:ilvl w:val="0"/>
          <w:numId w:val="23"/>
        </w:numPr>
        <w:overflowPunct/>
        <w:autoSpaceDE/>
        <w:autoSpaceDN/>
        <w:adjustRightInd/>
        <w:spacing w:before="200" w:after="200" w:line="276" w:lineRule="auto"/>
        <w:textAlignment w:val="auto"/>
      </w:pPr>
      <w:r w:rsidRPr="00943476">
        <w:t>Lage opkomst</w:t>
      </w:r>
    </w:p>
    <w:p w14:paraId="6638763D" w14:textId="77777777" w:rsidR="0093032F" w:rsidRPr="00943476" w:rsidRDefault="0093032F" w:rsidP="005036AA">
      <w:pPr>
        <w:pStyle w:val="Lijstalinea"/>
        <w:numPr>
          <w:ilvl w:val="0"/>
          <w:numId w:val="23"/>
        </w:numPr>
        <w:overflowPunct/>
        <w:autoSpaceDE/>
        <w:autoSpaceDN/>
        <w:adjustRightInd/>
        <w:spacing w:before="200" w:after="200" w:line="276" w:lineRule="auto"/>
        <w:textAlignment w:val="auto"/>
      </w:pPr>
      <w:r w:rsidRPr="00943476">
        <w:t>Slecht weer</w:t>
      </w:r>
    </w:p>
    <w:p w14:paraId="1F1CF195" w14:textId="77777777" w:rsidR="0093032F" w:rsidRPr="00943476" w:rsidRDefault="0093032F" w:rsidP="005036AA">
      <w:pPr>
        <w:pStyle w:val="Lijstalinea"/>
        <w:numPr>
          <w:ilvl w:val="0"/>
          <w:numId w:val="23"/>
        </w:numPr>
        <w:overflowPunct/>
        <w:autoSpaceDE/>
        <w:autoSpaceDN/>
        <w:adjustRightInd/>
        <w:spacing w:before="200" w:after="200" w:line="276" w:lineRule="auto"/>
        <w:textAlignment w:val="auto"/>
      </w:pPr>
      <w:r w:rsidRPr="00943476">
        <w:t>…</w:t>
      </w:r>
    </w:p>
    <w:p w14:paraId="346C986D" w14:textId="77777777" w:rsidR="0093032F" w:rsidRPr="00943476" w:rsidRDefault="0093032F" w:rsidP="0093032F">
      <w:r w:rsidRPr="00943476">
        <w:rPr>
          <w:rFonts w:ascii="Wingdings" w:eastAsia="Wingdings" w:hAnsi="Wingdings" w:cs="Wingdings"/>
        </w:rPr>
        <w:t>à</w:t>
      </w:r>
      <w:r w:rsidRPr="00943476">
        <w:t xml:space="preserve"> probeer een plan-B te voorzien </w:t>
      </w:r>
    </w:p>
    <w:p w14:paraId="45206963" w14:textId="77777777" w:rsidR="0093032F" w:rsidRPr="00943476" w:rsidRDefault="0093032F" w:rsidP="0093032F">
      <w:pPr>
        <w:pStyle w:val="Kop1"/>
      </w:pPr>
      <w:r>
        <w:t>Communicatieplan:</w:t>
      </w:r>
    </w:p>
    <w:p w14:paraId="0777C200" w14:textId="77777777" w:rsidR="0093032F" w:rsidRPr="00943476" w:rsidRDefault="0093032F" w:rsidP="0093032F">
      <w:pPr>
        <w:pStyle w:val="Kop2"/>
      </w:pPr>
      <w:r w:rsidRPr="00943476">
        <w:t xml:space="preserve">Wie is je </w:t>
      </w:r>
      <w:r>
        <w:t>doelgroep</w:t>
      </w:r>
      <w:r w:rsidRPr="00943476">
        <w:t>?</w:t>
      </w:r>
    </w:p>
    <w:p w14:paraId="185A34F9" w14:textId="77777777" w:rsidR="0093032F" w:rsidRPr="00943476" w:rsidRDefault="0093032F" w:rsidP="005036AA">
      <w:pPr>
        <w:pStyle w:val="Lijstalinea"/>
        <w:numPr>
          <w:ilvl w:val="0"/>
          <w:numId w:val="24"/>
        </w:numPr>
        <w:overflowPunct/>
        <w:autoSpaceDE/>
        <w:autoSpaceDN/>
        <w:adjustRightInd/>
        <w:spacing w:before="200" w:after="200" w:line="276" w:lineRule="auto"/>
        <w:textAlignment w:val="auto"/>
      </w:pPr>
      <w:r w:rsidRPr="00943476">
        <w:t>Oud-leden</w:t>
      </w:r>
    </w:p>
    <w:p w14:paraId="57AEE60F" w14:textId="77777777" w:rsidR="0093032F" w:rsidRPr="00943476" w:rsidRDefault="0093032F" w:rsidP="005036AA">
      <w:pPr>
        <w:pStyle w:val="Lijstalinea"/>
        <w:numPr>
          <w:ilvl w:val="0"/>
          <w:numId w:val="24"/>
        </w:numPr>
        <w:overflowPunct/>
        <w:autoSpaceDE/>
        <w:autoSpaceDN/>
        <w:adjustRightInd/>
        <w:spacing w:before="200" w:after="200" w:line="276" w:lineRule="auto"/>
        <w:textAlignment w:val="auto"/>
      </w:pPr>
      <w:r w:rsidRPr="00943476">
        <w:t>Oud-leiding</w:t>
      </w:r>
    </w:p>
    <w:p w14:paraId="6BBCB0BA" w14:textId="77777777" w:rsidR="0093032F" w:rsidRPr="00943476" w:rsidRDefault="0093032F" w:rsidP="005036AA">
      <w:pPr>
        <w:pStyle w:val="Lijstalinea"/>
        <w:numPr>
          <w:ilvl w:val="0"/>
          <w:numId w:val="24"/>
        </w:numPr>
        <w:overflowPunct/>
        <w:autoSpaceDE/>
        <w:autoSpaceDN/>
        <w:adjustRightInd/>
        <w:spacing w:before="200" w:after="200" w:line="276" w:lineRule="auto"/>
        <w:textAlignment w:val="auto"/>
      </w:pPr>
      <w:r w:rsidRPr="00943476">
        <w:t>…</w:t>
      </w:r>
    </w:p>
    <w:p w14:paraId="40D4C343" w14:textId="77777777" w:rsidR="0093032F" w:rsidRPr="00943476" w:rsidRDefault="0093032F" w:rsidP="0093032F">
      <w:pPr>
        <w:pStyle w:val="Kop2"/>
      </w:pPr>
      <w:r w:rsidRPr="00943476">
        <w:t xml:space="preserve">Via welke kanalen wil je </w:t>
      </w:r>
      <w:r>
        <w:t>communiceren</w:t>
      </w:r>
      <w:r w:rsidRPr="00943476">
        <w:t>?</w:t>
      </w:r>
    </w:p>
    <w:p w14:paraId="3D53A633" w14:textId="77777777" w:rsidR="0093032F" w:rsidRPr="00943476" w:rsidRDefault="0093032F" w:rsidP="005036AA">
      <w:pPr>
        <w:pStyle w:val="Lijstalinea"/>
        <w:numPr>
          <w:ilvl w:val="0"/>
          <w:numId w:val="25"/>
        </w:numPr>
        <w:overflowPunct/>
        <w:autoSpaceDE/>
        <w:autoSpaceDN/>
        <w:adjustRightInd/>
        <w:spacing w:before="200" w:after="200" w:line="276" w:lineRule="auto"/>
        <w:textAlignment w:val="auto"/>
      </w:pPr>
      <w:r w:rsidRPr="00943476">
        <w:t>Sociale media</w:t>
      </w:r>
    </w:p>
    <w:p w14:paraId="4D1BC998" w14:textId="77777777" w:rsidR="0093032F" w:rsidRDefault="0093032F" w:rsidP="005036AA">
      <w:pPr>
        <w:pStyle w:val="Lijstalinea"/>
        <w:numPr>
          <w:ilvl w:val="0"/>
          <w:numId w:val="25"/>
        </w:numPr>
        <w:overflowPunct/>
        <w:autoSpaceDE/>
        <w:autoSpaceDN/>
        <w:adjustRightInd/>
        <w:spacing w:before="200" w:after="200" w:line="276" w:lineRule="auto"/>
        <w:textAlignment w:val="auto"/>
      </w:pPr>
      <w:r w:rsidRPr="00943476">
        <w:t>Mail</w:t>
      </w:r>
    </w:p>
    <w:p w14:paraId="3E11A89B" w14:textId="77777777" w:rsidR="0093032F" w:rsidRPr="00943476" w:rsidRDefault="0093032F" w:rsidP="005036AA">
      <w:pPr>
        <w:pStyle w:val="Lijstalinea"/>
        <w:numPr>
          <w:ilvl w:val="0"/>
          <w:numId w:val="25"/>
        </w:numPr>
        <w:overflowPunct/>
        <w:autoSpaceDE/>
        <w:autoSpaceDN/>
        <w:adjustRightInd/>
        <w:spacing w:before="200" w:after="200" w:line="276" w:lineRule="auto"/>
        <w:textAlignment w:val="auto"/>
      </w:pPr>
      <w:r>
        <w:t xml:space="preserve">Persoonlijke uitnodigingen </w:t>
      </w:r>
    </w:p>
    <w:p w14:paraId="467E1AB9" w14:textId="77777777" w:rsidR="0093032F" w:rsidRPr="00943476" w:rsidRDefault="0093032F" w:rsidP="005036AA">
      <w:pPr>
        <w:pStyle w:val="Lijstalinea"/>
        <w:numPr>
          <w:ilvl w:val="0"/>
          <w:numId w:val="25"/>
        </w:numPr>
        <w:overflowPunct/>
        <w:autoSpaceDE/>
        <w:autoSpaceDN/>
        <w:adjustRightInd/>
        <w:spacing w:before="200" w:after="200" w:line="276" w:lineRule="auto"/>
        <w:textAlignment w:val="auto"/>
      </w:pPr>
      <w:r w:rsidRPr="00943476">
        <w:t>…</w:t>
      </w:r>
    </w:p>
    <w:p w14:paraId="6ED411EE" w14:textId="77777777" w:rsidR="0093032F" w:rsidRPr="00943476" w:rsidRDefault="0093032F" w:rsidP="0093032F">
      <w:pPr>
        <w:pStyle w:val="Kop2"/>
      </w:pPr>
      <w:r w:rsidRPr="00943476">
        <w:t xml:space="preserve">Wanneer sturen we wat </w:t>
      </w:r>
      <w:r>
        <w:t>uit</w:t>
      </w:r>
      <w:r w:rsidRPr="00943476">
        <w:t>?</w:t>
      </w:r>
    </w:p>
    <w:p w14:paraId="58C0D8C9" w14:textId="77777777" w:rsidR="0093032F" w:rsidRPr="00943476" w:rsidRDefault="0093032F" w:rsidP="005036AA">
      <w:pPr>
        <w:pStyle w:val="Lijstalinea"/>
        <w:numPr>
          <w:ilvl w:val="0"/>
          <w:numId w:val="26"/>
        </w:numPr>
        <w:overflowPunct/>
        <w:autoSpaceDE/>
        <w:autoSpaceDN/>
        <w:adjustRightInd/>
        <w:spacing w:before="200" w:after="200" w:line="276" w:lineRule="auto"/>
        <w:textAlignment w:val="auto"/>
      </w:pPr>
      <w:r w:rsidRPr="00943476">
        <w:t>Save the date</w:t>
      </w:r>
    </w:p>
    <w:p w14:paraId="794984A3" w14:textId="77777777" w:rsidR="0093032F" w:rsidRDefault="0093032F" w:rsidP="005036AA">
      <w:pPr>
        <w:pStyle w:val="Lijstalinea"/>
        <w:numPr>
          <w:ilvl w:val="0"/>
          <w:numId w:val="26"/>
        </w:numPr>
        <w:overflowPunct/>
        <w:autoSpaceDE/>
        <w:autoSpaceDN/>
        <w:adjustRightInd/>
        <w:spacing w:before="200" w:after="200" w:line="276" w:lineRule="auto"/>
        <w:textAlignment w:val="auto"/>
      </w:pPr>
      <w:r w:rsidRPr="00943476">
        <w:t>Herinneringen</w:t>
      </w:r>
    </w:p>
    <w:p w14:paraId="14725774" w14:textId="77777777" w:rsidR="0093032F" w:rsidRPr="00943476" w:rsidRDefault="0093032F" w:rsidP="005036AA">
      <w:pPr>
        <w:pStyle w:val="Lijstalinea"/>
        <w:numPr>
          <w:ilvl w:val="0"/>
          <w:numId w:val="26"/>
        </w:numPr>
        <w:overflowPunct/>
        <w:autoSpaceDE/>
        <w:autoSpaceDN/>
        <w:adjustRightInd/>
        <w:spacing w:before="200" w:after="200" w:line="276" w:lineRule="auto"/>
        <w:textAlignment w:val="auto"/>
      </w:pPr>
      <w:r>
        <w:t>…</w:t>
      </w:r>
    </w:p>
    <w:p w14:paraId="0191C8E6" w14:textId="77777777" w:rsidR="0093032F" w:rsidRPr="00943476" w:rsidRDefault="0093032F" w:rsidP="0093032F">
      <w:pPr>
        <w:pStyle w:val="Kop2"/>
      </w:pPr>
      <w:r w:rsidRPr="00943476">
        <w:t xml:space="preserve">Welke toon en huisstijl gebruiken we voor de </w:t>
      </w:r>
      <w:r>
        <w:t>communicatie</w:t>
      </w:r>
      <w:r w:rsidRPr="00943476">
        <w:t>?</w:t>
      </w:r>
    </w:p>
    <w:p w14:paraId="50D4C52B" w14:textId="77777777" w:rsidR="0093032F" w:rsidRPr="00943476" w:rsidRDefault="0093032F" w:rsidP="005036AA">
      <w:pPr>
        <w:pStyle w:val="Lijstalinea"/>
        <w:numPr>
          <w:ilvl w:val="0"/>
          <w:numId w:val="27"/>
        </w:numPr>
        <w:overflowPunct/>
        <w:autoSpaceDE/>
        <w:autoSpaceDN/>
        <w:adjustRightInd/>
        <w:spacing w:before="200" w:after="200" w:line="276" w:lineRule="auto"/>
        <w:textAlignment w:val="auto"/>
      </w:pPr>
      <w:r w:rsidRPr="00943476">
        <w:t xml:space="preserve">Nostalgisch </w:t>
      </w:r>
    </w:p>
    <w:p w14:paraId="0D9CE382" w14:textId="77777777" w:rsidR="0093032F" w:rsidRPr="00943476" w:rsidRDefault="0093032F" w:rsidP="005036AA">
      <w:pPr>
        <w:pStyle w:val="Lijstalinea"/>
        <w:numPr>
          <w:ilvl w:val="0"/>
          <w:numId w:val="27"/>
        </w:numPr>
        <w:overflowPunct/>
        <w:autoSpaceDE/>
        <w:autoSpaceDN/>
        <w:adjustRightInd/>
        <w:spacing w:before="200" w:after="200" w:line="276" w:lineRule="auto"/>
        <w:textAlignment w:val="auto"/>
      </w:pPr>
      <w:r w:rsidRPr="00943476">
        <w:t>Uitnodigend</w:t>
      </w:r>
    </w:p>
    <w:p w14:paraId="56D0ABD8" w14:textId="77777777" w:rsidR="0093032F" w:rsidRPr="00943476" w:rsidRDefault="0093032F" w:rsidP="005036AA">
      <w:pPr>
        <w:pStyle w:val="Lijstalinea"/>
        <w:numPr>
          <w:ilvl w:val="0"/>
          <w:numId w:val="27"/>
        </w:numPr>
        <w:overflowPunct/>
        <w:autoSpaceDE/>
        <w:autoSpaceDN/>
        <w:adjustRightInd/>
        <w:spacing w:before="200" w:after="200" w:line="276" w:lineRule="auto"/>
        <w:textAlignment w:val="auto"/>
      </w:pPr>
      <w:r w:rsidRPr="00943476">
        <w:t>…</w:t>
      </w:r>
    </w:p>
    <w:p w14:paraId="1E5D7176" w14:textId="77777777" w:rsidR="0093032F" w:rsidRPr="00943476" w:rsidRDefault="0093032F" w:rsidP="0093032F">
      <w:pPr>
        <w:pStyle w:val="Kop1"/>
      </w:pPr>
      <w:r>
        <w:t>Logistiek plan:</w:t>
      </w:r>
    </w:p>
    <w:p w14:paraId="01D6763E" w14:textId="77777777" w:rsidR="0093032F" w:rsidRPr="00943476" w:rsidRDefault="0093032F" w:rsidP="0093032F">
      <w:pPr>
        <w:pStyle w:val="Kop2"/>
      </w:pPr>
      <w:r w:rsidRPr="00943476">
        <w:t xml:space="preserve">Welk </w:t>
      </w:r>
      <w:r>
        <w:t>materiaal</w:t>
      </w:r>
      <w:r w:rsidRPr="00943476">
        <w:t xml:space="preserve"> moet er voorzien </w:t>
      </w:r>
      <w:r>
        <w:t>worden</w:t>
      </w:r>
      <w:r w:rsidRPr="00943476">
        <w:t>?</w:t>
      </w:r>
    </w:p>
    <w:p w14:paraId="1B82C8BF" w14:textId="77777777" w:rsidR="0093032F" w:rsidRPr="00943476" w:rsidRDefault="0093032F" w:rsidP="005036AA">
      <w:pPr>
        <w:pStyle w:val="Lijstalinea"/>
        <w:numPr>
          <w:ilvl w:val="0"/>
          <w:numId w:val="28"/>
        </w:numPr>
        <w:overflowPunct/>
        <w:autoSpaceDE/>
        <w:autoSpaceDN/>
        <w:adjustRightInd/>
        <w:spacing w:before="200" w:after="200" w:line="276" w:lineRule="auto"/>
        <w:textAlignment w:val="auto"/>
      </w:pPr>
      <w:r w:rsidRPr="00943476">
        <w:t>Tafels</w:t>
      </w:r>
    </w:p>
    <w:p w14:paraId="035BFEEA" w14:textId="77777777" w:rsidR="0093032F" w:rsidRPr="00943476" w:rsidRDefault="0093032F" w:rsidP="005036AA">
      <w:pPr>
        <w:pStyle w:val="Lijstalinea"/>
        <w:numPr>
          <w:ilvl w:val="0"/>
          <w:numId w:val="28"/>
        </w:numPr>
        <w:overflowPunct/>
        <w:autoSpaceDE/>
        <w:autoSpaceDN/>
        <w:adjustRightInd/>
        <w:spacing w:before="200" w:after="200" w:line="276" w:lineRule="auto"/>
        <w:textAlignment w:val="auto"/>
      </w:pPr>
      <w:r w:rsidRPr="00943476">
        <w:t>Geluid</w:t>
      </w:r>
    </w:p>
    <w:p w14:paraId="7B4F11F9" w14:textId="77777777" w:rsidR="0093032F" w:rsidRPr="00943476" w:rsidRDefault="0093032F" w:rsidP="005036AA">
      <w:pPr>
        <w:pStyle w:val="Lijstalinea"/>
        <w:numPr>
          <w:ilvl w:val="0"/>
          <w:numId w:val="28"/>
        </w:numPr>
        <w:overflowPunct/>
        <w:autoSpaceDE/>
        <w:autoSpaceDN/>
        <w:adjustRightInd/>
        <w:spacing w:before="200" w:after="200" w:line="276" w:lineRule="auto"/>
        <w:textAlignment w:val="auto"/>
      </w:pPr>
      <w:r w:rsidRPr="00943476">
        <w:t xml:space="preserve">Eten </w:t>
      </w:r>
    </w:p>
    <w:p w14:paraId="23717BCA" w14:textId="77777777" w:rsidR="0093032F" w:rsidRDefault="0093032F" w:rsidP="005036AA">
      <w:pPr>
        <w:pStyle w:val="Lijstalinea"/>
        <w:numPr>
          <w:ilvl w:val="0"/>
          <w:numId w:val="28"/>
        </w:numPr>
        <w:overflowPunct/>
        <w:autoSpaceDE/>
        <w:autoSpaceDN/>
        <w:adjustRightInd/>
        <w:spacing w:before="200" w:after="200" w:line="276" w:lineRule="auto"/>
        <w:textAlignment w:val="auto"/>
      </w:pPr>
      <w:r w:rsidRPr="00943476">
        <w:t>…</w:t>
      </w:r>
    </w:p>
    <w:p w14:paraId="53A6B173" w14:textId="77777777" w:rsidR="0093032F" w:rsidRDefault="0093032F" w:rsidP="0093032F">
      <w:pPr>
        <w:overflowPunct/>
        <w:autoSpaceDE/>
        <w:autoSpaceDN/>
        <w:adjustRightInd/>
        <w:spacing w:before="200" w:after="200" w:line="276" w:lineRule="auto"/>
        <w:textAlignment w:val="auto"/>
      </w:pPr>
    </w:p>
    <w:p w14:paraId="3CF2640A" w14:textId="77777777" w:rsidR="0093032F" w:rsidRDefault="0093032F" w:rsidP="0093032F">
      <w:pPr>
        <w:overflowPunct/>
        <w:autoSpaceDE/>
        <w:autoSpaceDN/>
        <w:adjustRightInd/>
        <w:spacing w:before="200" w:after="200" w:line="276" w:lineRule="auto"/>
        <w:textAlignment w:val="auto"/>
      </w:pPr>
    </w:p>
    <w:p w14:paraId="39F4B69D" w14:textId="77777777" w:rsidR="0093032F" w:rsidRDefault="0093032F" w:rsidP="0093032F">
      <w:pPr>
        <w:overflowPunct/>
        <w:autoSpaceDE/>
        <w:autoSpaceDN/>
        <w:adjustRightInd/>
        <w:spacing w:before="200" w:after="200" w:line="276" w:lineRule="auto"/>
        <w:textAlignment w:val="auto"/>
      </w:pPr>
    </w:p>
    <w:p w14:paraId="7C0E7CD9" w14:textId="77777777" w:rsidR="0093032F" w:rsidRPr="00943476" w:rsidRDefault="0093032F" w:rsidP="0093032F">
      <w:pPr>
        <w:overflowPunct/>
        <w:autoSpaceDE/>
        <w:autoSpaceDN/>
        <w:adjustRightInd/>
        <w:spacing w:before="200" w:after="200" w:line="276" w:lineRule="auto"/>
        <w:textAlignment w:val="auto"/>
      </w:pPr>
    </w:p>
    <w:p w14:paraId="52D88C8A" w14:textId="77777777" w:rsidR="0093032F" w:rsidRPr="00943476" w:rsidRDefault="0093032F" w:rsidP="0093032F">
      <w:pPr>
        <w:pStyle w:val="Kop2"/>
      </w:pPr>
      <w:r w:rsidRPr="00943476">
        <w:lastRenderedPageBreak/>
        <w:t xml:space="preserve">Hoe organiseren we de </w:t>
      </w:r>
      <w:r>
        <w:t>opbouw/afbraak</w:t>
      </w:r>
      <w:r w:rsidRPr="00943476">
        <w:t>?</w:t>
      </w:r>
    </w:p>
    <w:p w14:paraId="58945FC6" w14:textId="77777777" w:rsidR="0093032F" w:rsidRPr="00943476" w:rsidRDefault="0093032F" w:rsidP="005036AA">
      <w:pPr>
        <w:pStyle w:val="Lijstalinea"/>
        <w:numPr>
          <w:ilvl w:val="0"/>
          <w:numId w:val="30"/>
        </w:numPr>
        <w:tabs>
          <w:tab w:val="num" w:pos="720"/>
        </w:tabs>
        <w:overflowPunct/>
        <w:autoSpaceDE/>
        <w:autoSpaceDN/>
        <w:adjustRightInd/>
        <w:spacing w:before="200" w:after="200" w:line="276" w:lineRule="auto"/>
        <w:textAlignment w:val="auto"/>
      </w:pPr>
      <w:r w:rsidRPr="00943476">
        <w:t>Planning maken</w:t>
      </w:r>
    </w:p>
    <w:p w14:paraId="4F2B205F" w14:textId="77777777" w:rsidR="0093032F" w:rsidRPr="00943476" w:rsidRDefault="0093032F" w:rsidP="005036AA">
      <w:pPr>
        <w:pStyle w:val="Lijstalinea"/>
        <w:numPr>
          <w:ilvl w:val="0"/>
          <w:numId w:val="30"/>
        </w:numPr>
        <w:overflowPunct/>
        <w:autoSpaceDE/>
        <w:autoSpaceDN/>
        <w:adjustRightInd/>
        <w:spacing w:before="200" w:after="200" w:line="276" w:lineRule="auto"/>
        <w:textAlignment w:val="auto"/>
      </w:pPr>
      <w:r w:rsidRPr="00943476">
        <w:t>…</w:t>
      </w:r>
    </w:p>
    <w:p w14:paraId="4485B680" w14:textId="77777777" w:rsidR="0093032F" w:rsidRPr="00943476" w:rsidRDefault="0093032F" w:rsidP="0093032F">
      <w:pPr>
        <w:pStyle w:val="Kop2"/>
      </w:pPr>
      <w:r w:rsidRPr="00943476">
        <w:t>Hoe zorgen we voor VEILIGHEID?</w:t>
      </w:r>
    </w:p>
    <w:p w14:paraId="58B72C1B" w14:textId="77777777" w:rsidR="0093032F" w:rsidRPr="00943476" w:rsidRDefault="0093032F" w:rsidP="005036AA">
      <w:pPr>
        <w:pStyle w:val="Lijstalinea"/>
        <w:numPr>
          <w:ilvl w:val="0"/>
          <w:numId w:val="29"/>
        </w:numPr>
        <w:overflowPunct/>
        <w:autoSpaceDE/>
        <w:autoSpaceDN/>
        <w:adjustRightInd/>
        <w:spacing w:before="200" w:after="200" w:line="276" w:lineRule="auto"/>
        <w:textAlignment w:val="auto"/>
      </w:pPr>
      <w:r w:rsidRPr="00943476">
        <w:t>EHBO</w:t>
      </w:r>
    </w:p>
    <w:p w14:paraId="0623FF53" w14:textId="77777777" w:rsidR="0093032F" w:rsidRPr="00943476" w:rsidRDefault="0093032F" w:rsidP="005036AA">
      <w:pPr>
        <w:pStyle w:val="Lijstalinea"/>
        <w:numPr>
          <w:ilvl w:val="0"/>
          <w:numId w:val="29"/>
        </w:numPr>
        <w:overflowPunct/>
        <w:autoSpaceDE/>
        <w:autoSpaceDN/>
        <w:adjustRightInd/>
        <w:spacing w:before="200" w:after="200" w:line="276" w:lineRule="auto"/>
        <w:textAlignment w:val="auto"/>
      </w:pPr>
      <w:r w:rsidRPr="00943476">
        <w:t>…</w:t>
      </w:r>
    </w:p>
    <w:p w14:paraId="2E06BBC4" w14:textId="77777777" w:rsidR="0093032F" w:rsidRPr="00943476" w:rsidRDefault="0093032F" w:rsidP="0093032F">
      <w:pPr>
        <w:pStyle w:val="Kop1"/>
      </w:pPr>
      <w:r>
        <w:t>Risico’s</w:t>
      </w:r>
    </w:p>
    <w:p w14:paraId="535E12E9" w14:textId="77777777" w:rsidR="0093032F" w:rsidRPr="00943476" w:rsidRDefault="0093032F" w:rsidP="0093032F">
      <w:pPr>
        <w:pStyle w:val="Geenafstand"/>
      </w:pPr>
    </w:p>
    <w:tbl>
      <w:tblPr>
        <w:tblStyle w:val="Tabelrasterlicht"/>
        <w:tblW w:w="9082" w:type="dxa"/>
        <w:tblLook w:val="04A0" w:firstRow="1" w:lastRow="0" w:firstColumn="1" w:lastColumn="0" w:noHBand="0" w:noVBand="1"/>
      </w:tblPr>
      <w:tblGrid>
        <w:gridCol w:w="2405"/>
        <w:gridCol w:w="1276"/>
        <w:gridCol w:w="1134"/>
        <w:gridCol w:w="4267"/>
      </w:tblGrid>
      <w:tr w:rsidR="0093032F" w:rsidRPr="00943476" w14:paraId="72C9274F" w14:textId="77777777" w:rsidTr="0093032F">
        <w:trPr>
          <w:trHeight w:val="287"/>
        </w:trPr>
        <w:tc>
          <w:tcPr>
            <w:tcW w:w="2405" w:type="dxa"/>
            <w:shd w:val="clear" w:color="auto" w:fill="9BBB59" w:themeFill="accent3"/>
            <w:hideMark/>
          </w:tcPr>
          <w:p w14:paraId="5B086423" w14:textId="77777777" w:rsidR="0093032F" w:rsidRPr="00943476" w:rsidRDefault="0093032F" w:rsidP="0093032F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 w:rsidRPr="00943476">
              <w:rPr>
                <w:b/>
                <w:bCs/>
                <w:color w:val="FFFFFF" w:themeColor="background1"/>
              </w:rPr>
              <w:t>Risico</w:t>
            </w:r>
          </w:p>
        </w:tc>
        <w:tc>
          <w:tcPr>
            <w:tcW w:w="1276" w:type="dxa"/>
            <w:shd w:val="clear" w:color="auto" w:fill="9BBB59" w:themeFill="accent3"/>
            <w:hideMark/>
          </w:tcPr>
          <w:p w14:paraId="6BF67757" w14:textId="77777777" w:rsidR="0093032F" w:rsidRPr="00943476" w:rsidRDefault="0093032F" w:rsidP="0093032F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 w:rsidRPr="00943476">
              <w:rPr>
                <w:b/>
                <w:bCs/>
                <w:color w:val="FFFFFF" w:themeColor="background1"/>
              </w:rPr>
              <w:t>Kans</w:t>
            </w:r>
          </w:p>
        </w:tc>
        <w:tc>
          <w:tcPr>
            <w:tcW w:w="1134" w:type="dxa"/>
            <w:shd w:val="clear" w:color="auto" w:fill="9BBB59" w:themeFill="accent3"/>
            <w:hideMark/>
          </w:tcPr>
          <w:p w14:paraId="694D42A2" w14:textId="77777777" w:rsidR="0093032F" w:rsidRPr="00943476" w:rsidRDefault="0093032F" w:rsidP="0093032F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 w:rsidRPr="00943476">
              <w:rPr>
                <w:b/>
                <w:bCs/>
                <w:color w:val="FFFFFF" w:themeColor="background1"/>
              </w:rPr>
              <w:t>Impact</w:t>
            </w:r>
          </w:p>
        </w:tc>
        <w:tc>
          <w:tcPr>
            <w:tcW w:w="4267" w:type="dxa"/>
            <w:shd w:val="clear" w:color="auto" w:fill="9BBB59" w:themeFill="accent3"/>
            <w:hideMark/>
          </w:tcPr>
          <w:p w14:paraId="54022EC5" w14:textId="77777777" w:rsidR="0093032F" w:rsidRPr="00943476" w:rsidRDefault="0093032F" w:rsidP="0093032F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 w:rsidRPr="00943476">
              <w:rPr>
                <w:b/>
                <w:bCs/>
                <w:color w:val="FFFFFF" w:themeColor="background1"/>
              </w:rPr>
              <w:t xml:space="preserve"> Maatregel</w:t>
            </w:r>
          </w:p>
        </w:tc>
      </w:tr>
      <w:tr w:rsidR="0093032F" w:rsidRPr="00943476" w14:paraId="5CB1ED20" w14:textId="77777777" w:rsidTr="00293878">
        <w:trPr>
          <w:trHeight w:val="611"/>
        </w:trPr>
        <w:tc>
          <w:tcPr>
            <w:tcW w:w="2405" w:type="dxa"/>
            <w:hideMark/>
          </w:tcPr>
          <w:p w14:paraId="29F6098C" w14:textId="77777777" w:rsidR="0093032F" w:rsidRPr="00943476" w:rsidRDefault="0093032F" w:rsidP="00293878">
            <w:pPr>
              <w:spacing w:after="200" w:line="276" w:lineRule="auto"/>
            </w:pPr>
            <w:r w:rsidRPr="00943476">
              <w:t xml:space="preserve">Weinig inschrijvingen </w:t>
            </w:r>
          </w:p>
        </w:tc>
        <w:tc>
          <w:tcPr>
            <w:tcW w:w="1276" w:type="dxa"/>
            <w:hideMark/>
          </w:tcPr>
          <w:p w14:paraId="5ED8FF79" w14:textId="77777777" w:rsidR="0093032F" w:rsidRPr="00943476" w:rsidRDefault="0093032F" w:rsidP="00293878">
            <w:pPr>
              <w:spacing w:after="200" w:line="276" w:lineRule="auto"/>
            </w:pPr>
            <w:r w:rsidRPr="00943476">
              <w:t>5/10</w:t>
            </w:r>
          </w:p>
        </w:tc>
        <w:tc>
          <w:tcPr>
            <w:tcW w:w="1134" w:type="dxa"/>
            <w:hideMark/>
          </w:tcPr>
          <w:p w14:paraId="45CDA6F7" w14:textId="77777777" w:rsidR="0093032F" w:rsidRPr="00943476" w:rsidRDefault="0093032F" w:rsidP="00293878">
            <w:pPr>
              <w:spacing w:after="200" w:line="276" w:lineRule="auto"/>
            </w:pPr>
            <w:r w:rsidRPr="00943476">
              <w:t>50%</w:t>
            </w:r>
          </w:p>
        </w:tc>
        <w:tc>
          <w:tcPr>
            <w:tcW w:w="4267" w:type="dxa"/>
            <w:hideMark/>
          </w:tcPr>
          <w:p w14:paraId="7D8B1BAE" w14:textId="77777777" w:rsidR="0093032F" w:rsidRPr="00943476" w:rsidRDefault="0093032F" w:rsidP="00293878">
            <w:pPr>
              <w:spacing w:after="200" w:line="276" w:lineRule="auto"/>
            </w:pPr>
            <w:r w:rsidRPr="00943476">
              <w:t xml:space="preserve">Extra promo maken </w:t>
            </w:r>
          </w:p>
        </w:tc>
      </w:tr>
      <w:tr w:rsidR="0093032F" w:rsidRPr="00943476" w14:paraId="1CBD7780" w14:textId="77777777" w:rsidTr="00293878">
        <w:trPr>
          <w:trHeight w:val="611"/>
        </w:trPr>
        <w:tc>
          <w:tcPr>
            <w:tcW w:w="2405" w:type="dxa"/>
          </w:tcPr>
          <w:p w14:paraId="30E2DBD6" w14:textId="77777777" w:rsidR="0093032F" w:rsidRPr="00943476" w:rsidRDefault="0093032F" w:rsidP="00293878">
            <w:r w:rsidRPr="00943476">
              <w:t>…</w:t>
            </w:r>
          </w:p>
        </w:tc>
        <w:tc>
          <w:tcPr>
            <w:tcW w:w="1276" w:type="dxa"/>
          </w:tcPr>
          <w:p w14:paraId="0A187A36" w14:textId="77777777" w:rsidR="0093032F" w:rsidRPr="00943476" w:rsidRDefault="0093032F" w:rsidP="00293878">
            <w:r w:rsidRPr="00943476">
              <w:t>…</w:t>
            </w:r>
          </w:p>
        </w:tc>
        <w:tc>
          <w:tcPr>
            <w:tcW w:w="1134" w:type="dxa"/>
          </w:tcPr>
          <w:p w14:paraId="68151872" w14:textId="77777777" w:rsidR="0093032F" w:rsidRPr="00943476" w:rsidRDefault="0093032F" w:rsidP="00293878">
            <w:r w:rsidRPr="00943476">
              <w:t>…</w:t>
            </w:r>
          </w:p>
        </w:tc>
        <w:tc>
          <w:tcPr>
            <w:tcW w:w="4267" w:type="dxa"/>
          </w:tcPr>
          <w:p w14:paraId="0C57BB6A" w14:textId="77777777" w:rsidR="0093032F" w:rsidRPr="00943476" w:rsidRDefault="0093032F" w:rsidP="00293878">
            <w:r w:rsidRPr="00943476">
              <w:t>…</w:t>
            </w:r>
          </w:p>
        </w:tc>
      </w:tr>
    </w:tbl>
    <w:p w14:paraId="2B9E2080" w14:textId="77777777" w:rsidR="0093032F" w:rsidRPr="00943476" w:rsidRDefault="0093032F" w:rsidP="0093032F">
      <w:pPr>
        <w:pStyle w:val="Geenafstand"/>
      </w:pPr>
    </w:p>
    <w:p w14:paraId="6C518E69" w14:textId="77777777" w:rsidR="0093032F" w:rsidRPr="00943476" w:rsidRDefault="0093032F" w:rsidP="0093032F">
      <w:pPr>
        <w:pStyle w:val="Kop1"/>
      </w:pPr>
      <w:r>
        <w:t>Hoe zorgen we voor duurzaamheid tijdens het evenement?</w:t>
      </w:r>
    </w:p>
    <w:p w14:paraId="0FD15007" w14:textId="77777777" w:rsidR="0093032F" w:rsidRPr="00943476" w:rsidRDefault="0093032F" w:rsidP="005036AA">
      <w:pPr>
        <w:pStyle w:val="Lijstalinea"/>
        <w:numPr>
          <w:ilvl w:val="0"/>
          <w:numId w:val="31"/>
        </w:numPr>
        <w:overflowPunct/>
        <w:autoSpaceDE/>
        <w:autoSpaceDN/>
        <w:adjustRightInd/>
        <w:spacing w:before="200" w:after="200" w:line="276" w:lineRule="auto"/>
        <w:textAlignment w:val="auto"/>
      </w:pPr>
      <w:r w:rsidRPr="00943476">
        <w:t>Herbruikbare bekers</w:t>
      </w:r>
    </w:p>
    <w:p w14:paraId="6BF7D603" w14:textId="77777777" w:rsidR="0093032F" w:rsidRPr="00943476" w:rsidRDefault="0093032F" w:rsidP="005036AA">
      <w:pPr>
        <w:pStyle w:val="Lijstalinea"/>
        <w:numPr>
          <w:ilvl w:val="0"/>
          <w:numId w:val="31"/>
        </w:numPr>
        <w:overflowPunct/>
        <w:autoSpaceDE/>
        <w:autoSpaceDN/>
        <w:adjustRightInd/>
        <w:spacing w:before="200" w:after="200" w:line="276" w:lineRule="auto"/>
        <w:textAlignment w:val="auto"/>
      </w:pPr>
      <w:r w:rsidRPr="00943476">
        <w:t>Lokale voeding</w:t>
      </w:r>
    </w:p>
    <w:p w14:paraId="1DDA1725" w14:textId="77777777" w:rsidR="0093032F" w:rsidRPr="00943476" w:rsidRDefault="0093032F" w:rsidP="005036AA">
      <w:pPr>
        <w:pStyle w:val="Lijstalinea"/>
        <w:numPr>
          <w:ilvl w:val="0"/>
          <w:numId w:val="31"/>
        </w:numPr>
        <w:overflowPunct/>
        <w:autoSpaceDE/>
        <w:autoSpaceDN/>
        <w:adjustRightInd/>
        <w:spacing w:before="200" w:after="200" w:line="276" w:lineRule="auto"/>
        <w:textAlignment w:val="auto"/>
      </w:pPr>
      <w:r w:rsidRPr="00943476">
        <w:t>Afvalbeheer</w:t>
      </w:r>
    </w:p>
    <w:p w14:paraId="52B6A934" w14:textId="77777777" w:rsidR="0093032F" w:rsidRPr="00943476" w:rsidRDefault="0093032F" w:rsidP="005036AA">
      <w:pPr>
        <w:pStyle w:val="Lijstalinea"/>
        <w:numPr>
          <w:ilvl w:val="0"/>
          <w:numId w:val="31"/>
        </w:numPr>
        <w:overflowPunct/>
        <w:autoSpaceDE/>
        <w:autoSpaceDN/>
        <w:adjustRightInd/>
        <w:spacing w:before="200" w:after="200" w:line="276" w:lineRule="auto"/>
        <w:textAlignment w:val="auto"/>
      </w:pPr>
      <w:r w:rsidRPr="00943476">
        <w:t>…</w:t>
      </w:r>
    </w:p>
    <w:p w14:paraId="448603A9" w14:textId="77777777" w:rsidR="0093032F" w:rsidRPr="00943476" w:rsidRDefault="0093032F" w:rsidP="0093032F">
      <w:pPr>
        <w:pStyle w:val="Kop1"/>
      </w:pPr>
      <w:r>
        <w:t>Planning:</w:t>
      </w:r>
    </w:p>
    <w:p w14:paraId="64474714" w14:textId="77777777" w:rsidR="0093032F" w:rsidRDefault="0093032F" w:rsidP="0093032F">
      <w:pPr>
        <w:rPr>
          <w:b/>
          <w:bCs/>
        </w:rPr>
      </w:pPr>
    </w:p>
    <w:p w14:paraId="1D7EBE8F" w14:textId="77777777" w:rsidR="0093032F" w:rsidRDefault="0093032F" w:rsidP="0093032F">
      <w:r w:rsidRPr="0093032F">
        <w:t>Dit is een voorbeeld om te laten zien hoe een planning er kan uitzien deze is nog niet volledig en kan aangepast worden naar de noden van jouw afdeling.</w:t>
      </w:r>
    </w:p>
    <w:p w14:paraId="226123D5" w14:textId="77777777" w:rsidR="005D4343" w:rsidRDefault="005D4343" w:rsidP="0093032F"/>
    <w:p w14:paraId="03A8587B" w14:textId="77777777" w:rsidR="005D4343" w:rsidRDefault="005D4343" w:rsidP="005D4343">
      <w:pPr>
        <w:rPr>
          <w:b/>
          <w:bCs/>
          <w:lang w:val="nl-NL"/>
        </w:rPr>
      </w:pPr>
      <w:r>
        <w:rPr>
          <w:b/>
          <w:bCs/>
          <w:lang w:val="nl-NL"/>
        </w:rPr>
        <w:t xml:space="preserve">Bekijk ook zeker de KLJ Checklist voor evenementen zodat je alles in orde hebt gemaakt. </w:t>
      </w:r>
    </w:p>
    <w:p w14:paraId="6C571FB4" w14:textId="77777777" w:rsidR="005D4343" w:rsidRPr="0093032F" w:rsidRDefault="005D4343" w:rsidP="0093032F"/>
    <w:p w14:paraId="65681EFF" w14:textId="77777777" w:rsidR="0093032F" w:rsidRPr="00943476" w:rsidRDefault="0093032F" w:rsidP="0093032F">
      <w:pPr>
        <w:pStyle w:val="Kop2"/>
      </w:pPr>
      <w:r>
        <w:t>V</w:t>
      </w:r>
      <w:r w:rsidRPr="00943476">
        <w:t xml:space="preserve">oorbereiding </w:t>
      </w:r>
    </w:p>
    <w:p w14:paraId="6679F7F9" w14:textId="77777777" w:rsidR="0093032F" w:rsidRPr="00943476" w:rsidRDefault="0093032F" w:rsidP="0093032F">
      <w:pPr>
        <w:pStyle w:val="Geenafstand"/>
      </w:pPr>
    </w:p>
    <w:tbl>
      <w:tblPr>
        <w:tblStyle w:val="Tabelrasterlicht"/>
        <w:tblW w:w="9068" w:type="dxa"/>
        <w:tblLook w:val="04A0" w:firstRow="1" w:lastRow="0" w:firstColumn="1" w:lastColumn="0" w:noHBand="0" w:noVBand="1"/>
      </w:tblPr>
      <w:tblGrid>
        <w:gridCol w:w="2547"/>
        <w:gridCol w:w="4394"/>
        <w:gridCol w:w="2127"/>
      </w:tblGrid>
      <w:tr w:rsidR="0093032F" w:rsidRPr="00943476" w14:paraId="5CE5518C" w14:textId="77777777" w:rsidTr="0093032F">
        <w:trPr>
          <w:trHeight w:val="221"/>
        </w:trPr>
        <w:tc>
          <w:tcPr>
            <w:tcW w:w="2547" w:type="dxa"/>
            <w:shd w:val="clear" w:color="auto" w:fill="9BBB59" w:themeFill="accent3"/>
            <w:hideMark/>
          </w:tcPr>
          <w:p w14:paraId="702AF567" w14:textId="77777777" w:rsidR="0093032F" w:rsidRPr="0093032F" w:rsidRDefault="0093032F" w:rsidP="0093032F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 w:rsidRPr="0093032F">
              <w:rPr>
                <w:b/>
                <w:bCs/>
                <w:color w:val="FFFFFF" w:themeColor="background1"/>
              </w:rPr>
              <w:t>Periode</w:t>
            </w:r>
          </w:p>
        </w:tc>
        <w:tc>
          <w:tcPr>
            <w:tcW w:w="4394" w:type="dxa"/>
            <w:shd w:val="clear" w:color="auto" w:fill="9BBB59" w:themeFill="accent3"/>
            <w:hideMark/>
          </w:tcPr>
          <w:p w14:paraId="3B156A7A" w14:textId="77777777" w:rsidR="0093032F" w:rsidRPr="0093032F" w:rsidRDefault="0093032F" w:rsidP="0093032F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 w:rsidRPr="0093032F">
              <w:rPr>
                <w:b/>
                <w:bCs/>
                <w:color w:val="FFFFFF" w:themeColor="background1"/>
              </w:rPr>
              <w:t>Wat</w:t>
            </w:r>
          </w:p>
        </w:tc>
        <w:tc>
          <w:tcPr>
            <w:tcW w:w="2127" w:type="dxa"/>
            <w:shd w:val="clear" w:color="auto" w:fill="9BBB59" w:themeFill="accent3"/>
            <w:hideMark/>
          </w:tcPr>
          <w:p w14:paraId="3FA2A01D" w14:textId="77777777" w:rsidR="0093032F" w:rsidRPr="0093032F" w:rsidRDefault="0093032F" w:rsidP="0093032F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 w:rsidRPr="0093032F">
              <w:rPr>
                <w:b/>
                <w:bCs/>
                <w:color w:val="FFFFFF" w:themeColor="background1"/>
              </w:rPr>
              <w:t>Wie</w:t>
            </w:r>
          </w:p>
        </w:tc>
      </w:tr>
      <w:tr w:rsidR="0093032F" w:rsidRPr="00943476" w14:paraId="6EC7EE03" w14:textId="77777777" w:rsidTr="00293878">
        <w:trPr>
          <w:trHeight w:val="636"/>
        </w:trPr>
        <w:tc>
          <w:tcPr>
            <w:tcW w:w="2547" w:type="dxa"/>
            <w:hideMark/>
          </w:tcPr>
          <w:p w14:paraId="64765FF8" w14:textId="77777777" w:rsidR="0093032F" w:rsidRPr="00943476" w:rsidRDefault="0093032F" w:rsidP="00293878">
            <w:pPr>
              <w:spacing w:after="200" w:line="276" w:lineRule="auto"/>
            </w:pPr>
            <w:r w:rsidRPr="00943476">
              <w:t>8 maanden op voorhand</w:t>
            </w:r>
          </w:p>
        </w:tc>
        <w:tc>
          <w:tcPr>
            <w:tcW w:w="4394" w:type="dxa"/>
            <w:hideMark/>
          </w:tcPr>
          <w:p w14:paraId="2C4C8D74" w14:textId="77777777" w:rsidR="0093032F" w:rsidRPr="00943476" w:rsidRDefault="0093032F" w:rsidP="00293878">
            <w:pPr>
              <w:spacing w:after="200" w:line="276" w:lineRule="auto"/>
            </w:pPr>
            <w:r w:rsidRPr="00943476">
              <w:t>Datum vastleggen</w:t>
            </w:r>
          </w:p>
        </w:tc>
        <w:tc>
          <w:tcPr>
            <w:tcW w:w="2127" w:type="dxa"/>
            <w:hideMark/>
          </w:tcPr>
          <w:p w14:paraId="0FDB653F" w14:textId="77777777" w:rsidR="0093032F" w:rsidRPr="00943476" w:rsidRDefault="0093032F" w:rsidP="00293878">
            <w:pPr>
              <w:spacing w:after="200" w:line="276" w:lineRule="auto"/>
            </w:pPr>
            <w:r w:rsidRPr="00943476">
              <w:t>…</w:t>
            </w:r>
          </w:p>
        </w:tc>
      </w:tr>
      <w:tr w:rsidR="0093032F" w:rsidRPr="00943476" w14:paraId="7D6D1CE9" w14:textId="77777777" w:rsidTr="00293878">
        <w:trPr>
          <w:trHeight w:val="636"/>
        </w:trPr>
        <w:tc>
          <w:tcPr>
            <w:tcW w:w="2547" w:type="dxa"/>
            <w:hideMark/>
          </w:tcPr>
          <w:p w14:paraId="0702D7EA" w14:textId="77777777" w:rsidR="0093032F" w:rsidRPr="00943476" w:rsidRDefault="0093032F" w:rsidP="00293878">
            <w:pPr>
              <w:spacing w:after="200" w:line="276" w:lineRule="auto"/>
            </w:pPr>
            <w:r w:rsidRPr="00943476">
              <w:t>6 maanden</w:t>
            </w:r>
          </w:p>
        </w:tc>
        <w:tc>
          <w:tcPr>
            <w:tcW w:w="4394" w:type="dxa"/>
            <w:hideMark/>
          </w:tcPr>
          <w:p w14:paraId="1321D200" w14:textId="77777777" w:rsidR="0093032F" w:rsidRPr="00943476" w:rsidRDefault="0093032F" w:rsidP="00293878">
            <w:pPr>
              <w:spacing w:after="200" w:line="276" w:lineRule="auto"/>
            </w:pPr>
            <w:r w:rsidRPr="00943476">
              <w:t>Programma bepalen</w:t>
            </w:r>
          </w:p>
        </w:tc>
        <w:tc>
          <w:tcPr>
            <w:tcW w:w="2127" w:type="dxa"/>
            <w:hideMark/>
          </w:tcPr>
          <w:p w14:paraId="13820100" w14:textId="77777777" w:rsidR="0093032F" w:rsidRPr="00943476" w:rsidRDefault="0093032F" w:rsidP="00293878">
            <w:pPr>
              <w:spacing w:after="200" w:line="276" w:lineRule="auto"/>
            </w:pPr>
            <w:r w:rsidRPr="00943476">
              <w:t>…</w:t>
            </w:r>
          </w:p>
        </w:tc>
      </w:tr>
      <w:tr w:rsidR="0093032F" w:rsidRPr="00943476" w14:paraId="708B7F8D" w14:textId="77777777" w:rsidTr="00293878">
        <w:trPr>
          <w:trHeight w:val="636"/>
        </w:trPr>
        <w:tc>
          <w:tcPr>
            <w:tcW w:w="2547" w:type="dxa"/>
            <w:hideMark/>
          </w:tcPr>
          <w:p w14:paraId="5DFB1486" w14:textId="77777777" w:rsidR="0093032F" w:rsidRPr="00943476" w:rsidRDefault="0093032F" w:rsidP="00293878">
            <w:pPr>
              <w:spacing w:after="200" w:line="276" w:lineRule="auto"/>
            </w:pPr>
            <w:r w:rsidRPr="00943476">
              <w:t>3 maanden</w:t>
            </w:r>
          </w:p>
        </w:tc>
        <w:tc>
          <w:tcPr>
            <w:tcW w:w="4394" w:type="dxa"/>
            <w:hideMark/>
          </w:tcPr>
          <w:p w14:paraId="044F3884" w14:textId="77777777" w:rsidR="0093032F" w:rsidRPr="00943476" w:rsidRDefault="0093032F" w:rsidP="00293878">
            <w:pPr>
              <w:spacing w:after="200" w:line="276" w:lineRule="auto"/>
            </w:pPr>
            <w:r w:rsidRPr="00943476">
              <w:t>Oud-leden/leiding contacteren</w:t>
            </w:r>
          </w:p>
        </w:tc>
        <w:tc>
          <w:tcPr>
            <w:tcW w:w="2127" w:type="dxa"/>
            <w:hideMark/>
          </w:tcPr>
          <w:p w14:paraId="6E37DFA4" w14:textId="77777777" w:rsidR="0093032F" w:rsidRPr="00943476" w:rsidRDefault="0093032F" w:rsidP="00293878">
            <w:pPr>
              <w:spacing w:after="200" w:line="276" w:lineRule="auto"/>
            </w:pPr>
            <w:r w:rsidRPr="00943476">
              <w:t>…</w:t>
            </w:r>
          </w:p>
        </w:tc>
      </w:tr>
      <w:tr w:rsidR="0093032F" w:rsidRPr="00943476" w14:paraId="13C2CDB0" w14:textId="77777777" w:rsidTr="00293878">
        <w:trPr>
          <w:trHeight w:val="624"/>
        </w:trPr>
        <w:tc>
          <w:tcPr>
            <w:tcW w:w="2547" w:type="dxa"/>
            <w:hideMark/>
          </w:tcPr>
          <w:p w14:paraId="32A9307F" w14:textId="77777777" w:rsidR="0093032F" w:rsidRPr="00943476" w:rsidRDefault="0093032F" w:rsidP="00293878">
            <w:pPr>
              <w:spacing w:after="200" w:line="276" w:lineRule="auto"/>
            </w:pPr>
            <w:r w:rsidRPr="00943476">
              <w:t>3 maanden</w:t>
            </w:r>
          </w:p>
        </w:tc>
        <w:tc>
          <w:tcPr>
            <w:tcW w:w="4394" w:type="dxa"/>
            <w:hideMark/>
          </w:tcPr>
          <w:p w14:paraId="1FB63DBF" w14:textId="77777777" w:rsidR="0093032F" w:rsidRPr="00943476" w:rsidRDefault="0093032F" w:rsidP="00293878">
            <w:pPr>
              <w:spacing w:after="200" w:line="276" w:lineRule="auto"/>
            </w:pPr>
            <w:r w:rsidRPr="00943476">
              <w:t>Promo starten</w:t>
            </w:r>
          </w:p>
        </w:tc>
        <w:tc>
          <w:tcPr>
            <w:tcW w:w="2127" w:type="dxa"/>
            <w:hideMark/>
          </w:tcPr>
          <w:p w14:paraId="2D6B9869" w14:textId="77777777" w:rsidR="0093032F" w:rsidRPr="00943476" w:rsidRDefault="0093032F" w:rsidP="00293878">
            <w:pPr>
              <w:spacing w:after="200" w:line="276" w:lineRule="auto"/>
            </w:pPr>
            <w:r w:rsidRPr="00943476">
              <w:t>…</w:t>
            </w:r>
          </w:p>
        </w:tc>
      </w:tr>
      <w:tr w:rsidR="0093032F" w:rsidRPr="00943476" w14:paraId="663B7FF4" w14:textId="77777777" w:rsidTr="00293878">
        <w:trPr>
          <w:trHeight w:val="636"/>
        </w:trPr>
        <w:tc>
          <w:tcPr>
            <w:tcW w:w="2547" w:type="dxa"/>
            <w:hideMark/>
          </w:tcPr>
          <w:p w14:paraId="33598EBD" w14:textId="77777777" w:rsidR="0093032F" w:rsidRPr="00943476" w:rsidRDefault="0093032F" w:rsidP="00293878">
            <w:pPr>
              <w:spacing w:after="200" w:line="276" w:lineRule="auto"/>
            </w:pPr>
            <w:r w:rsidRPr="00943476">
              <w:t>2 maanden</w:t>
            </w:r>
          </w:p>
        </w:tc>
        <w:tc>
          <w:tcPr>
            <w:tcW w:w="4394" w:type="dxa"/>
            <w:hideMark/>
          </w:tcPr>
          <w:p w14:paraId="0DC5AC2D" w14:textId="77777777" w:rsidR="0093032F" w:rsidRPr="00943476" w:rsidRDefault="0093032F" w:rsidP="00293878">
            <w:pPr>
              <w:spacing w:after="200" w:line="276" w:lineRule="auto"/>
            </w:pPr>
            <w:r w:rsidRPr="00943476">
              <w:t>Praktische zaken regelen</w:t>
            </w:r>
          </w:p>
        </w:tc>
        <w:tc>
          <w:tcPr>
            <w:tcW w:w="2127" w:type="dxa"/>
            <w:hideMark/>
          </w:tcPr>
          <w:p w14:paraId="736AE0B5" w14:textId="77777777" w:rsidR="0093032F" w:rsidRPr="00943476" w:rsidRDefault="0093032F" w:rsidP="00293878">
            <w:pPr>
              <w:spacing w:after="200" w:line="276" w:lineRule="auto"/>
            </w:pPr>
            <w:r w:rsidRPr="00943476">
              <w:t>…</w:t>
            </w:r>
          </w:p>
        </w:tc>
      </w:tr>
      <w:tr w:rsidR="0093032F" w:rsidRPr="00943476" w14:paraId="7BCFA8EB" w14:textId="77777777" w:rsidTr="00293878">
        <w:trPr>
          <w:trHeight w:val="636"/>
        </w:trPr>
        <w:tc>
          <w:tcPr>
            <w:tcW w:w="2547" w:type="dxa"/>
            <w:hideMark/>
          </w:tcPr>
          <w:p w14:paraId="13A8ABC1" w14:textId="77777777" w:rsidR="0093032F" w:rsidRPr="00943476" w:rsidRDefault="0093032F" w:rsidP="00293878">
            <w:pPr>
              <w:spacing w:after="200" w:line="276" w:lineRule="auto"/>
            </w:pPr>
            <w:r w:rsidRPr="00943476">
              <w:lastRenderedPageBreak/>
              <w:t>Week zelf</w:t>
            </w:r>
          </w:p>
        </w:tc>
        <w:tc>
          <w:tcPr>
            <w:tcW w:w="4394" w:type="dxa"/>
            <w:hideMark/>
          </w:tcPr>
          <w:p w14:paraId="48D1C51C" w14:textId="77777777" w:rsidR="0093032F" w:rsidRPr="00943476" w:rsidRDefault="0093032F" w:rsidP="00293878">
            <w:pPr>
              <w:spacing w:after="200" w:line="276" w:lineRule="auto"/>
            </w:pPr>
            <w:r w:rsidRPr="00943476">
              <w:t>Laatste checks</w:t>
            </w:r>
          </w:p>
        </w:tc>
        <w:tc>
          <w:tcPr>
            <w:tcW w:w="2127" w:type="dxa"/>
            <w:hideMark/>
          </w:tcPr>
          <w:p w14:paraId="32838D47" w14:textId="77777777" w:rsidR="0093032F" w:rsidRPr="00943476" w:rsidRDefault="0093032F" w:rsidP="00293878">
            <w:pPr>
              <w:spacing w:after="200" w:line="276" w:lineRule="auto"/>
            </w:pPr>
            <w:r w:rsidRPr="00943476">
              <w:t>…</w:t>
            </w:r>
          </w:p>
        </w:tc>
      </w:tr>
    </w:tbl>
    <w:p w14:paraId="68902E30" w14:textId="77777777" w:rsidR="0093032F" w:rsidRPr="00943476" w:rsidRDefault="0093032F" w:rsidP="0093032F">
      <w:pPr>
        <w:pStyle w:val="Kop2"/>
      </w:pPr>
      <w:r w:rsidRPr="00943476">
        <w:t xml:space="preserve">Reünie zelf </w:t>
      </w:r>
    </w:p>
    <w:p w14:paraId="7E48DA26" w14:textId="77777777" w:rsidR="0093032F" w:rsidRPr="00943476" w:rsidRDefault="0093032F" w:rsidP="0093032F">
      <w:pPr>
        <w:pStyle w:val="Geenafstand"/>
      </w:pPr>
    </w:p>
    <w:tbl>
      <w:tblPr>
        <w:tblStyle w:val="Tabelrasterlicht"/>
        <w:tblW w:w="9073" w:type="dxa"/>
        <w:tblLook w:val="04A0" w:firstRow="1" w:lastRow="0" w:firstColumn="1" w:lastColumn="0" w:noHBand="0" w:noVBand="1"/>
      </w:tblPr>
      <w:tblGrid>
        <w:gridCol w:w="2479"/>
        <w:gridCol w:w="4462"/>
        <w:gridCol w:w="2132"/>
      </w:tblGrid>
      <w:tr w:rsidR="0093032F" w:rsidRPr="00943476" w14:paraId="6901CCF3" w14:textId="77777777" w:rsidTr="0093032F">
        <w:trPr>
          <w:trHeight w:val="80"/>
        </w:trPr>
        <w:tc>
          <w:tcPr>
            <w:tcW w:w="0" w:type="auto"/>
            <w:shd w:val="clear" w:color="auto" w:fill="9BBB59" w:themeFill="accent3"/>
            <w:hideMark/>
          </w:tcPr>
          <w:p w14:paraId="4BE5E787" w14:textId="77777777" w:rsidR="0093032F" w:rsidRPr="00943476" w:rsidRDefault="0093032F" w:rsidP="0093032F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 w:rsidRPr="00943476">
              <w:rPr>
                <w:b/>
                <w:bCs/>
                <w:color w:val="FFFFFF" w:themeColor="background1"/>
              </w:rPr>
              <w:t>Tijd</w:t>
            </w:r>
          </w:p>
        </w:tc>
        <w:tc>
          <w:tcPr>
            <w:tcW w:w="4462" w:type="dxa"/>
            <w:shd w:val="clear" w:color="auto" w:fill="9BBB59" w:themeFill="accent3"/>
            <w:hideMark/>
          </w:tcPr>
          <w:p w14:paraId="4DF00C78" w14:textId="77777777" w:rsidR="0093032F" w:rsidRPr="00943476" w:rsidRDefault="0093032F" w:rsidP="0093032F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 w:rsidRPr="00943476">
              <w:rPr>
                <w:b/>
                <w:bCs/>
                <w:color w:val="FFFFFF" w:themeColor="background1"/>
              </w:rPr>
              <w:t>Activiteit</w:t>
            </w:r>
          </w:p>
        </w:tc>
        <w:tc>
          <w:tcPr>
            <w:tcW w:w="2132" w:type="dxa"/>
            <w:shd w:val="clear" w:color="auto" w:fill="9BBB59" w:themeFill="accent3"/>
            <w:hideMark/>
          </w:tcPr>
          <w:p w14:paraId="0D1B3D0D" w14:textId="77777777" w:rsidR="0093032F" w:rsidRPr="00943476" w:rsidRDefault="0093032F" w:rsidP="0093032F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 w:rsidRPr="00943476">
              <w:rPr>
                <w:b/>
                <w:bCs/>
                <w:color w:val="FFFFFF" w:themeColor="background1"/>
              </w:rPr>
              <w:t>Wie</w:t>
            </w:r>
          </w:p>
        </w:tc>
      </w:tr>
      <w:tr w:rsidR="0093032F" w:rsidRPr="00943476" w14:paraId="1632BF44" w14:textId="77777777" w:rsidTr="00293878">
        <w:trPr>
          <w:trHeight w:val="638"/>
        </w:trPr>
        <w:tc>
          <w:tcPr>
            <w:tcW w:w="0" w:type="auto"/>
            <w:hideMark/>
          </w:tcPr>
          <w:p w14:paraId="05206D15" w14:textId="77777777" w:rsidR="0093032F" w:rsidRPr="00943476" w:rsidRDefault="0093032F" w:rsidP="00293878">
            <w:pPr>
              <w:spacing w:after="200" w:line="276" w:lineRule="auto"/>
            </w:pPr>
            <w:r w:rsidRPr="00943476">
              <w:t>15:00 – 17:</w:t>
            </w:r>
            <w:r>
              <w:t>3</w:t>
            </w:r>
            <w:r w:rsidRPr="00943476">
              <w:t>0</w:t>
            </w:r>
          </w:p>
        </w:tc>
        <w:tc>
          <w:tcPr>
            <w:tcW w:w="4462" w:type="dxa"/>
            <w:hideMark/>
          </w:tcPr>
          <w:p w14:paraId="48057A32" w14:textId="77777777" w:rsidR="0093032F" w:rsidRPr="00943476" w:rsidRDefault="0093032F" w:rsidP="00293878">
            <w:pPr>
              <w:spacing w:after="200" w:line="276" w:lineRule="auto"/>
            </w:pPr>
            <w:r w:rsidRPr="00943476">
              <w:t xml:space="preserve">Opbouw locatie </w:t>
            </w:r>
            <w:r>
              <w:t xml:space="preserve">+ </w:t>
            </w:r>
            <w:r w:rsidRPr="00943476">
              <w:t>Briefing medewerkers</w:t>
            </w:r>
          </w:p>
        </w:tc>
        <w:tc>
          <w:tcPr>
            <w:tcW w:w="2132" w:type="dxa"/>
            <w:hideMark/>
          </w:tcPr>
          <w:p w14:paraId="152DB984" w14:textId="77777777" w:rsidR="0093032F" w:rsidRPr="00943476" w:rsidRDefault="0093032F" w:rsidP="00293878">
            <w:pPr>
              <w:spacing w:after="200" w:line="276" w:lineRule="auto"/>
            </w:pPr>
            <w:r w:rsidRPr="00943476">
              <w:t>…</w:t>
            </w:r>
          </w:p>
        </w:tc>
      </w:tr>
      <w:tr w:rsidR="0093032F" w:rsidRPr="00943476" w14:paraId="59D92D90" w14:textId="77777777" w:rsidTr="00293878">
        <w:trPr>
          <w:trHeight w:val="655"/>
        </w:trPr>
        <w:tc>
          <w:tcPr>
            <w:tcW w:w="0" w:type="auto"/>
            <w:hideMark/>
          </w:tcPr>
          <w:p w14:paraId="33E06407" w14:textId="77777777" w:rsidR="0093032F" w:rsidRPr="00943476" w:rsidRDefault="0093032F" w:rsidP="00293878">
            <w:pPr>
              <w:spacing w:after="200" w:line="276" w:lineRule="auto"/>
            </w:pPr>
            <w:r w:rsidRPr="00943476">
              <w:t>17:30 – 18:</w:t>
            </w:r>
            <w:r>
              <w:t>3</w:t>
            </w:r>
            <w:r w:rsidRPr="00943476">
              <w:t>0</w:t>
            </w:r>
          </w:p>
        </w:tc>
        <w:tc>
          <w:tcPr>
            <w:tcW w:w="4462" w:type="dxa"/>
            <w:hideMark/>
          </w:tcPr>
          <w:p w14:paraId="426A2F98" w14:textId="77777777" w:rsidR="0093032F" w:rsidRPr="00943476" w:rsidRDefault="0093032F" w:rsidP="00293878">
            <w:pPr>
              <w:spacing w:after="200" w:line="276" w:lineRule="auto"/>
            </w:pPr>
            <w:r w:rsidRPr="00943476">
              <w:t>Ontvangst genodigden</w:t>
            </w:r>
            <w:r>
              <w:t xml:space="preserve"> + tentoonstelling</w:t>
            </w:r>
          </w:p>
        </w:tc>
        <w:tc>
          <w:tcPr>
            <w:tcW w:w="2132" w:type="dxa"/>
            <w:hideMark/>
          </w:tcPr>
          <w:p w14:paraId="7EB0A5E5" w14:textId="77777777" w:rsidR="0093032F" w:rsidRPr="00943476" w:rsidRDefault="0093032F" w:rsidP="00293878">
            <w:pPr>
              <w:spacing w:after="200" w:line="276" w:lineRule="auto"/>
            </w:pPr>
            <w:r w:rsidRPr="00943476">
              <w:t>…</w:t>
            </w:r>
          </w:p>
        </w:tc>
      </w:tr>
      <w:tr w:rsidR="0093032F" w:rsidRPr="00943476" w14:paraId="2C2C95C7" w14:textId="77777777" w:rsidTr="00293878">
        <w:trPr>
          <w:trHeight w:val="638"/>
        </w:trPr>
        <w:tc>
          <w:tcPr>
            <w:tcW w:w="0" w:type="auto"/>
            <w:hideMark/>
          </w:tcPr>
          <w:p w14:paraId="7BB5D263" w14:textId="77777777" w:rsidR="0093032F" w:rsidRPr="00943476" w:rsidRDefault="0093032F" w:rsidP="00293878">
            <w:pPr>
              <w:spacing w:after="200" w:line="276" w:lineRule="auto"/>
            </w:pPr>
            <w:r w:rsidRPr="00943476">
              <w:t>18:</w:t>
            </w:r>
            <w:r>
              <w:t>3</w:t>
            </w:r>
            <w:r w:rsidRPr="00943476">
              <w:t>0 – 19:</w:t>
            </w:r>
            <w:r>
              <w:t>3</w:t>
            </w:r>
            <w:r w:rsidRPr="00943476">
              <w:t>0</w:t>
            </w:r>
          </w:p>
        </w:tc>
        <w:tc>
          <w:tcPr>
            <w:tcW w:w="4462" w:type="dxa"/>
            <w:hideMark/>
          </w:tcPr>
          <w:p w14:paraId="09552172" w14:textId="77777777" w:rsidR="0093032F" w:rsidRPr="00943476" w:rsidRDefault="0093032F" w:rsidP="00293878">
            <w:pPr>
              <w:spacing w:after="200" w:line="276" w:lineRule="auto"/>
            </w:pPr>
            <w:r w:rsidRPr="00943476">
              <w:t>Eetmoment (Bv. een pastabuffet)</w:t>
            </w:r>
          </w:p>
        </w:tc>
        <w:tc>
          <w:tcPr>
            <w:tcW w:w="2132" w:type="dxa"/>
            <w:hideMark/>
          </w:tcPr>
          <w:p w14:paraId="21F0C119" w14:textId="77777777" w:rsidR="0093032F" w:rsidRPr="00943476" w:rsidRDefault="0093032F" w:rsidP="00293878">
            <w:pPr>
              <w:spacing w:after="200" w:line="276" w:lineRule="auto"/>
            </w:pPr>
            <w:r w:rsidRPr="00943476">
              <w:t>…</w:t>
            </w:r>
          </w:p>
        </w:tc>
      </w:tr>
      <w:tr w:rsidR="0093032F" w:rsidRPr="00943476" w14:paraId="65FDDF12" w14:textId="77777777" w:rsidTr="00293878">
        <w:trPr>
          <w:trHeight w:val="619"/>
        </w:trPr>
        <w:tc>
          <w:tcPr>
            <w:tcW w:w="0" w:type="auto"/>
            <w:hideMark/>
          </w:tcPr>
          <w:p w14:paraId="457AC7E3" w14:textId="77777777" w:rsidR="0093032F" w:rsidRPr="00943476" w:rsidRDefault="0093032F" w:rsidP="00293878">
            <w:pPr>
              <w:spacing w:after="200" w:line="276" w:lineRule="auto"/>
            </w:pPr>
            <w:r w:rsidRPr="00943476">
              <w:t>19:</w:t>
            </w:r>
            <w:r>
              <w:t>3</w:t>
            </w:r>
            <w:r w:rsidRPr="00943476">
              <w:t xml:space="preserve">0 – 20:00 </w:t>
            </w:r>
          </w:p>
        </w:tc>
        <w:tc>
          <w:tcPr>
            <w:tcW w:w="4462" w:type="dxa"/>
            <w:hideMark/>
          </w:tcPr>
          <w:p w14:paraId="12532C14" w14:textId="77777777" w:rsidR="0093032F" w:rsidRPr="00943476" w:rsidRDefault="0093032F" w:rsidP="00293878">
            <w:pPr>
              <w:spacing w:after="200" w:line="276" w:lineRule="auto"/>
            </w:pPr>
            <w:r w:rsidRPr="00943476">
              <w:t xml:space="preserve">Vrij babbelmoment </w:t>
            </w:r>
          </w:p>
        </w:tc>
        <w:tc>
          <w:tcPr>
            <w:tcW w:w="2132" w:type="dxa"/>
            <w:hideMark/>
          </w:tcPr>
          <w:p w14:paraId="1BCEC23A" w14:textId="77777777" w:rsidR="0093032F" w:rsidRPr="00943476" w:rsidRDefault="0093032F" w:rsidP="00293878">
            <w:pPr>
              <w:spacing w:after="200" w:line="276" w:lineRule="auto"/>
            </w:pPr>
            <w:r w:rsidRPr="00943476">
              <w:t>…</w:t>
            </w:r>
          </w:p>
        </w:tc>
      </w:tr>
      <w:tr w:rsidR="0093032F" w:rsidRPr="00943476" w14:paraId="02C5A0F7" w14:textId="77777777" w:rsidTr="00293878">
        <w:trPr>
          <w:trHeight w:val="619"/>
        </w:trPr>
        <w:tc>
          <w:tcPr>
            <w:tcW w:w="0" w:type="auto"/>
          </w:tcPr>
          <w:p w14:paraId="576391A0" w14:textId="77777777" w:rsidR="0093032F" w:rsidRPr="00943476" w:rsidRDefault="0093032F" w:rsidP="00293878">
            <w:r w:rsidRPr="00943476">
              <w:t>20:00 – 22:00</w:t>
            </w:r>
          </w:p>
        </w:tc>
        <w:tc>
          <w:tcPr>
            <w:tcW w:w="4462" w:type="dxa"/>
          </w:tcPr>
          <w:p w14:paraId="21D68A08" w14:textId="77777777" w:rsidR="0093032F" w:rsidRPr="00943476" w:rsidRDefault="0093032F" w:rsidP="00293878">
            <w:r w:rsidRPr="00943476">
              <w:t>Gezamenlijke activiteit (bv. Quiz doorheen de tijd)</w:t>
            </w:r>
          </w:p>
          <w:p w14:paraId="3E7A25C1" w14:textId="77777777" w:rsidR="0093032F" w:rsidRPr="00943476" w:rsidRDefault="0093032F" w:rsidP="00293878">
            <w:pPr>
              <w:pStyle w:val="Geenafstand"/>
            </w:pPr>
          </w:p>
        </w:tc>
        <w:tc>
          <w:tcPr>
            <w:tcW w:w="2132" w:type="dxa"/>
          </w:tcPr>
          <w:p w14:paraId="6F073693" w14:textId="77777777" w:rsidR="0093032F" w:rsidRPr="00943476" w:rsidRDefault="0093032F" w:rsidP="00293878">
            <w:r w:rsidRPr="00943476">
              <w:t>…</w:t>
            </w:r>
          </w:p>
        </w:tc>
      </w:tr>
      <w:tr w:rsidR="0093032F" w:rsidRPr="00943476" w14:paraId="5DFF5EBB" w14:textId="77777777" w:rsidTr="00293878">
        <w:trPr>
          <w:trHeight w:val="619"/>
        </w:trPr>
        <w:tc>
          <w:tcPr>
            <w:tcW w:w="0" w:type="auto"/>
          </w:tcPr>
          <w:p w14:paraId="72BCC512" w14:textId="77777777" w:rsidR="0093032F" w:rsidRPr="00943476" w:rsidRDefault="0093032F" w:rsidP="00293878">
            <w:r w:rsidRPr="00943476">
              <w:t>22:00 – 00:00</w:t>
            </w:r>
          </w:p>
        </w:tc>
        <w:tc>
          <w:tcPr>
            <w:tcW w:w="4462" w:type="dxa"/>
          </w:tcPr>
          <w:p w14:paraId="4EE13D39" w14:textId="77777777" w:rsidR="0093032F" w:rsidRPr="00943476" w:rsidRDefault="0093032F" w:rsidP="00293878">
            <w:r w:rsidRPr="00943476">
              <w:t xml:space="preserve">Vrij babbelmoment </w:t>
            </w:r>
          </w:p>
        </w:tc>
        <w:tc>
          <w:tcPr>
            <w:tcW w:w="2132" w:type="dxa"/>
          </w:tcPr>
          <w:p w14:paraId="31F6A407" w14:textId="77777777" w:rsidR="0093032F" w:rsidRPr="00943476" w:rsidRDefault="0093032F" w:rsidP="00293878">
            <w:r w:rsidRPr="00943476">
              <w:t>…</w:t>
            </w:r>
          </w:p>
        </w:tc>
      </w:tr>
      <w:tr w:rsidR="0093032F" w:rsidRPr="00943476" w14:paraId="478E378C" w14:textId="77777777" w:rsidTr="00293878">
        <w:trPr>
          <w:trHeight w:val="619"/>
        </w:trPr>
        <w:tc>
          <w:tcPr>
            <w:tcW w:w="0" w:type="auto"/>
          </w:tcPr>
          <w:p w14:paraId="28E222FF" w14:textId="77777777" w:rsidR="0093032F" w:rsidRPr="00943476" w:rsidRDefault="0093032F" w:rsidP="00293878">
            <w:r w:rsidRPr="00943476">
              <w:t xml:space="preserve">00:00 – 02:00 </w:t>
            </w:r>
          </w:p>
        </w:tc>
        <w:tc>
          <w:tcPr>
            <w:tcW w:w="4462" w:type="dxa"/>
          </w:tcPr>
          <w:p w14:paraId="06655C2B" w14:textId="77777777" w:rsidR="0093032F" w:rsidRPr="00943476" w:rsidRDefault="0093032F" w:rsidP="00293878">
            <w:r w:rsidRPr="00943476">
              <w:t>Opruim locatie</w:t>
            </w:r>
          </w:p>
        </w:tc>
        <w:tc>
          <w:tcPr>
            <w:tcW w:w="2132" w:type="dxa"/>
          </w:tcPr>
          <w:p w14:paraId="798D94B1" w14:textId="77777777" w:rsidR="0093032F" w:rsidRPr="00943476" w:rsidRDefault="0093032F" w:rsidP="00293878">
            <w:r w:rsidRPr="00943476">
              <w:t xml:space="preserve">… </w:t>
            </w:r>
          </w:p>
        </w:tc>
      </w:tr>
    </w:tbl>
    <w:p w14:paraId="35F5C968" w14:textId="77777777" w:rsidR="0093032F" w:rsidRPr="00943476" w:rsidRDefault="0093032F" w:rsidP="0093032F">
      <w:pPr>
        <w:pStyle w:val="Geenafstand"/>
      </w:pPr>
    </w:p>
    <w:p w14:paraId="313C6290" w14:textId="77777777" w:rsidR="0093032F" w:rsidRPr="00943476" w:rsidRDefault="0093032F" w:rsidP="0093032F">
      <w:pPr>
        <w:pStyle w:val="Kop1"/>
      </w:pPr>
      <w:r>
        <w:t>Evaluatie:</w:t>
      </w:r>
    </w:p>
    <w:p w14:paraId="749E0899" w14:textId="77777777" w:rsidR="0093032F" w:rsidRPr="00943476" w:rsidRDefault="0093032F" w:rsidP="0093032F">
      <w:pPr>
        <w:pStyle w:val="Kop2"/>
      </w:pPr>
      <w:r w:rsidRPr="00943476">
        <w:t>Methodes:</w:t>
      </w:r>
    </w:p>
    <w:p w14:paraId="6DBCD110" w14:textId="77777777" w:rsidR="0093032F" w:rsidRPr="00943476" w:rsidRDefault="0093032F" w:rsidP="005036AA">
      <w:pPr>
        <w:pStyle w:val="Lijstalinea"/>
        <w:numPr>
          <w:ilvl w:val="0"/>
          <w:numId w:val="32"/>
        </w:numPr>
        <w:overflowPunct/>
        <w:autoSpaceDE/>
        <w:autoSpaceDN/>
        <w:adjustRightInd/>
        <w:spacing w:before="200" w:after="200" w:line="276" w:lineRule="auto"/>
        <w:textAlignment w:val="auto"/>
      </w:pPr>
      <w:r w:rsidRPr="00943476">
        <w:t>Enquête voor alle bezoekers</w:t>
      </w:r>
    </w:p>
    <w:p w14:paraId="7FAD39D6" w14:textId="77777777" w:rsidR="0093032F" w:rsidRPr="00943476" w:rsidRDefault="0093032F" w:rsidP="005036AA">
      <w:pPr>
        <w:pStyle w:val="Lijstalinea"/>
        <w:numPr>
          <w:ilvl w:val="0"/>
          <w:numId w:val="32"/>
        </w:numPr>
        <w:overflowPunct/>
        <w:autoSpaceDE/>
        <w:autoSpaceDN/>
        <w:adjustRightInd/>
        <w:spacing w:before="200" w:after="200" w:line="276" w:lineRule="auto"/>
        <w:textAlignment w:val="auto"/>
      </w:pPr>
      <w:r w:rsidRPr="00943476">
        <w:t>Nabespreking binnen de afdeling</w:t>
      </w:r>
    </w:p>
    <w:p w14:paraId="3390BDA8" w14:textId="77777777" w:rsidR="0093032F" w:rsidRPr="00943476" w:rsidRDefault="0093032F" w:rsidP="005036AA">
      <w:pPr>
        <w:pStyle w:val="Lijstalinea"/>
        <w:numPr>
          <w:ilvl w:val="0"/>
          <w:numId w:val="32"/>
        </w:numPr>
        <w:overflowPunct/>
        <w:autoSpaceDE/>
        <w:autoSpaceDN/>
        <w:adjustRightInd/>
        <w:spacing w:before="200" w:after="200" w:line="276" w:lineRule="auto"/>
        <w:textAlignment w:val="auto"/>
      </w:pPr>
      <w:r w:rsidRPr="00943476">
        <w:t xml:space="preserve">… </w:t>
      </w:r>
    </w:p>
    <w:p w14:paraId="52C893B2" w14:textId="77777777" w:rsidR="0093032F" w:rsidRPr="00943476" w:rsidRDefault="0093032F" w:rsidP="0093032F">
      <w:pPr>
        <w:pStyle w:val="Kop2"/>
      </w:pPr>
      <w:r w:rsidRPr="00943476">
        <w:t>Reflectievragen:</w:t>
      </w:r>
    </w:p>
    <w:p w14:paraId="73D7004F" w14:textId="77777777" w:rsidR="0093032F" w:rsidRPr="00943476" w:rsidRDefault="0093032F" w:rsidP="005036AA">
      <w:pPr>
        <w:pStyle w:val="Lijstalinea"/>
        <w:numPr>
          <w:ilvl w:val="0"/>
          <w:numId w:val="33"/>
        </w:numPr>
        <w:overflowPunct/>
        <w:autoSpaceDE/>
        <w:autoSpaceDN/>
        <w:adjustRightInd/>
        <w:spacing w:before="200" w:after="200" w:line="276" w:lineRule="auto"/>
        <w:textAlignment w:val="auto"/>
      </w:pPr>
      <w:r w:rsidRPr="00943476">
        <w:t>Wat liep goed?</w:t>
      </w:r>
    </w:p>
    <w:p w14:paraId="1A33BF14" w14:textId="77777777" w:rsidR="0093032F" w:rsidRPr="00943476" w:rsidRDefault="0093032F" w:rsidP="005036AA">
      <w:pPr>
        <w:pStyle w:val="Lijstalinea"/>
        <w:numPr>
          <w:ilvl w:val="0"/>
          <w:numId w:val="33"/>
        </w:numPr>
        <w:overflowPunct/>
        <w:autoSpaceDE/>
        <w:autoSpaceDN/>
        <w:adjustRightInd/>
        <w:spacing w:before="200" w:after="200" w:line="276" w:lineRule="auto"/>
        <w:textAlignment w:val="auto"/>
      </w:pPr>
      <w:r w:rsidRPr="00943476">
        <w:t>Wat kan beter?</w:t>
      </w:r>
    </w:p>
    <w:p w14:paraId="4E3616CA" w14:textId="77777777" w:rsidR="0093032F" w:rsidRPr="00943476" w:rsidRDefault="0093032F" w:rsidP="005036AA">
      <w:pPr>
        <w:pStyle w:val="Lijstalinea"/>
        <w:numPr>
          <w:ilvl w:val="0"/>
          <w:numId w:val="33"/>
        </w:numPr>
        <w:overflowPunct/>
        <w:autoSpaceDE/>
        <w:autoSpaceDN/>
        <w:adjustRightInd/>
        <w:spacing w:before="200" w:after="200" w:line="276" w:lineRule="auto"/>
        <w:textAlignment w:val="auto"/>
      </w:pPr>
      <w:r w:rsidRPr="00943476">
        <w:t>…</w:t>
      </w:r>
    </w:p>
    <w:p w14:paraId="0C1529E3" w14:textId="77777777" w:rsidR="0093032F" w:rsidRPr="00943476" w:rsidRDefault="0093032F" w:rsidP="0093032F">
      <w:pPr>
        <w:pStyle w:val="Kop1"/>
      </w:pPr>
      <w:r>
        <w:t>Nazorg:</w:t>
      </w:r>
    </w:p>
    <w:p w14:paraId="22F4AF86" w14:textId="77777777" w:rsidR="0093032F" w:rsidRPr="00943476" w:rsidRDefault="0093032F" w:rsidP="005036AA">
      <w:pPr>
        <w:pStyle w:val="Lijstalinea"/>
        <w:numPr>
          <w:ilvl w:val="0"/>
          <w:numId w:val="34"/>
        </w:numPr>
        <w:overflowPunct/>
        <w:autoSpaceDE/>
        <w:autoSpaceDN/>
        <w:adjustRightInd/>
        <w:spacing w:before="200" w:after="200" w:line="276" w:lineRule="auto"/>
        <w:textAlignment w:val="auto"/>
      </w:pPr>
      <w:r w:rsidRPr="00943476">
        <w:t>Bedankingen</w:t>
      </w:r>
    </w:p>
    <w:p w14:paraId="1FFE7B27" w14:textId="77777777" w:rsidR="0093032F" w:rsidRPr="00943476" w:rsidRDefault="0093032F" w:rsidP="005036AA">
      <w:pPr>
        <w:pStyle w:val="Lijstalinea"/>
        <w:numPr>
          <w:ilvl w:val="0"/>
          <w:numId w:val="34"/>
        </w:numPr>
        <w:overflowPunct/>
        <w:autoSpaceDE/>
        <w:autoSpaceDN/>
        <w:adjustRightInd/>
        <w:spacing w:before="200" w:after="200" w:line="276" w:lineRule="auto"/>
        <w:textAlignment w:val="auto"/>
      </w:pPr>
      <w:r w:rsidRPr="00943476">
        <w:t>Foto’s delen</w:t>
      </w:r>
    </w:p>
    <w:p w14:paraId="00C747FC" w14:textId="77777777" w:rsidR="0093032F" w:rsidRPr="00943476" w:rsidRDefault="0093032F" w:rsidP="005036AA">
      <w:pPr>
        <w:pStyle w:val="Lijstalinea"/>
        <w:numPr>
          <w:ilvl w:val="0"/>
          <w:numId w:val="34"/>
        </w:numPr>
        <w:overflowPunct/>
        <w:autoSpaceDE/>
        <w:autoSpaceDN/>
        <w:adjustRightInd/>
        <w:spacing w:before="200" w:after="200" w:line="276" w:lineRule="auto"/>
        <w:textAlignment w:val="auto"/>
      </w:pPr>
      <w:r w:rsidRPr="00943476">
        <w:t>Financiële afsluiting</w:t>
      </w:r>
    </w:p>
    <w:p w14:paraId="78214697" w14:textId="77777777" w:rsidR="0093032F" w:rsidRPr="00943476" w:rsidRDefault="0093032F" w:rsidP="005036AA">
      <w:pPr>
        <w:pStyle w:val="Lijstalinea"/>
        <w:numPr>
          <w:ilvl w:val="0"/>
          <w:numId w:val="34"/>
        </w:numPr>
        <w:overflowPunct/>
        <w:autoSpaceDE/>
        <w:autoSpaceDN/>
        <w:adjustRightInd/>
        <w:spacing w:before="200" w:after="200" w:line="276" w:lineRule="auto"/>
        <w:textAlignment w:val="auto"/>
      </w:pPr>
      <w:r w:rsidRPr="00943476">
        <w:t>…</w:t>
      </w:r>
    </w:p>
    <w:p w14:paraId="2F9E09F7" w14:textId="77777777" w:rsidR="0093032F" w:rsidRPr="00943476" w:rsidRDefault="0093032F" w:rsidP="0093032F">
      <w:pPr>
        <w:rPr>
          <w:b/>
          <w:bCs/>
        </w:rPr>
      </w:pPr>
    </w:p>
    <w:p w14:paraId="5CF11887" w14:textId="77777777" w:rsidR="0093032F" w:rsidRPr="00943476" w:rsidRDefault="0093032F" w:rsidP="0093032F">
      <w:r w:rsidRPr="00943476">
        <w:rPr>
          <w:b/>
          <w:bCs/>
        </w:rPr>
        <w:t>Dit draaiboek is een leidraad en kan aangepast worden per organisatie.</w:t>
      </w:r>
    </w:p>
    <w:p w14:paraId="2846DE0B" w14:textId="77777777" w:rsidR="00FC6EF9" w:rsidRPr="0093032F" w:rsidRDefault="00FC6EF9" w:rsidP="0093032F"/>
    <w:sectPr w:rsidR="00FC6EF9" w:rsidRPr="0093032F" w:rsidSect="00B0047D">
      <w:headerReference w:type="default" r:id="rId13"/>
      <w:footerReference w:type="default" r:id="rId14"/>
      <w:headerReference w:type="first" r:id="rId15"/>
      <w:footerReference w:type="first" r:id="rId16"/>
      <w:pgSz w:w="11907" w:h="16840" w:code="9"/>
      <w:pgMar w:top="1418" w:right="1418" w:bottom="1418" w:left="1418" w:header="709" w:footer="73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D2746" w14:textId="77777777" w:rsidR="0059610C" w:rsidRDefault="0059610C">
      <w:r>
        <w:separator/>
      </w:r>
    </w:p>
    <w:p w14:paraId="45A8833E" w14:textId="77777777" w:rsidR="0059610C" w:rsidRDefault="0059610C"/>
  </w:endnote>
  <w:endnote w:type="continuationSeparator" w:id="0">
    <w:p w14:paraId="135E26A2" w14:textId="77777777" w:rsidR="0059610C" w:rsidRDefault="0059610C">
      <w:r>
        <w:continuationSeparator/>
      </w:r>
    </w:p>
    <w:p w14:paraId="1DFCC1BC" w14:textId="77777777" w:rsidR="0059610C" w:rsidRDefault="0059610C"/>
  </w:endnote>
  <w:endnote w:type="continuationNotice" w:id="1">
    <w:p w14:paraId="33AB7473" w14:textId="77777777" w:rsidR="0059610C" w:rsidRDefault="0059610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AG Rounded LT Com Thin">
    <w:panose1 w:val="020F0402020204020204"/>
    <w:charset w:val="00"/>
    <w:family w:val="swiss"/>
    <w:pitch w:val="variable"/>
    <w:sig w:usb0="A00000AF" w:usb1="5000205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53255" w14:textId="77777777" w:rsidR="00222B48" w:rsidRDefault="00222B48">
    <w:pPr>
      <w:pStyle w:val="Voettekst"/>
      <w:rPr>
        <w:rFonts w:cs="Arial"/>
        <w:sz w:val="12"/>
        <w:lang w:val="nl-NL"/>
      </w:rPr>
    </w:pPr>
    <w:r>
      <w:rPr>
        <w:rFonts w:cs="Arial"/>
        <w:noProof/>
        <w:lang w:val="nl-NL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273E0F1" wp14:editId="528941CF">
              <wp:simplePos x="0" y="0"/>
              <wp:positionH relativeFrom="column">
                <wp:posOffset>-48895</wp:posOffset>
              </wp:positionH>
              <wp:positionV relativeFrom="paragraph">
                <wp:posOffset>-48260</wp:posOffset>
              </wp:positionV>
              <wp:extent cx="533400" cy="523875"/>
              <wp:effectExtent l="0" t="0" r="0" b="9525"/>
              <wp:wrapSquare wrapText="bothSides"/>
              <wp:docPr id="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3400" cy="523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C75E32" w14:textId="77777777" w:rsidR="00222B48" w:rsidRDefault="00222B48">
                          <w:r>
                            <w:rPr>
                              <w:noProof/>
                              <w:lang w:val="nl-NL"/>
                            </w:rPr>
                            <w:drawing>
                              <wp:inline distT="0" distB="0" distL="0" distR="0" wp14:anchorId="022A6F64" wp14:editId="31000CFF">
                                <wp:extent cx="350520" cy="350520"/>
                                <wp:effectExtent l="0" t="0" r="0" b="0"/>
                                <wp:docPr id="6" name="Afbeelding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 klj kleur CMYK.jp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50520" cy="35052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73E0F1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-3.85pt;margin-top:-3.8pt;width:42pt;height:41.2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" stroked="f">
              <v:textbox>
                <w:txbxContent>
                  <w:p w14:paraId="09C75E32" w14:textId="77777777" w:rsidR="00222B48" w:rsidRDefault="00222B48">
                    <w:r>
                      <w:rPr>
                        <w:noProof/>
                        <w:lang w:val="nl-NL"/>
                      </w:rPr>
                      <w:drawing>
                        <wp:inline distT="0" distB="0" distL="0" distR="0" wp14:anchorId="022A6F64" wp14:editId="31000CFF">
                          <wp:extent cx="350520" cy="350520"/>
                          <wp:effectExtent l="0" t="0" r="0" b="0"/>
                          <wp:docPr id="6" name="Afbeelding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 klj kleur CMYK.jpg"/>
                                  <pic:cNvPicPr/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50520" cy="35052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1238BBA0" w14:textId="77777777" w:rsidR="00222B48" w:rsidRDefault="00222B48" w:rsidP="002A5122">
    <w:pPr>
      <w:pStyle w:val="Voettekst"/>
      <w:tabs>
        <w:tab w:val="clear" w:pos="4536"/>
        <w:tab w:val="center" w:pos="8789"/>
      </w:tabs>
    </w:pPr>
    <w:r>
      <w:rPr>
        <w:rFonts w:cs="Arial"/>
        <w:sz w:val="12"/>
        <w:lang w:val="nl-NL"/>
      </w:rPr>
      <w:tab/>
    </w:r>
    <w:r>
      <w:rPr>
        <w:rStyle w:val="Paginanummer"/>
        <w:rFonts w:cs="Arial"/>
        <w:b w:val="0"/>
      </w:rPr>
      <w:fldChar w:fldCharType="begin"/>
    </w:r>
    <w:r>
      <w:rPr>
        <w:rStyle w:val="Paginanummer"/>
        <w:rFonts w:cs="Arial"/>
        <w:b w:val="0"/>
        <w:lang w:val="nl-NL"/>
      </w:rPr>
      <w:instrText xml:space="preserve"> PAGE </w:instrText>
    </w:r>
    <w:r>
      <w:rPr>
        <w:rStyle w:val="Paginanummer"/>
        <w:rFonts w:cs="Arial"/>
        <w:b w:val="0"/>
      </w:rPr>
      <w:fldChar w:fldCharType="separate"/>
    </w:r>
    <w:r w:rsidR="00F729A7">
      <w:rPr>
        <w:rStyle w:val="Paginanummer"/>
        <w:rFonts w:cs="Arial"/>
        <w:b w:val="0"/>
        <w:noProof/>
        <w:lang w:val="nl-NL"/>
      </w:rPr>
      <w:t>4</w:t>
    </w:r>
    <w:r>
      <w:rPr>
        <w:rStyle w:val="Paginanummer"/>
        <w:rFonts w:cs="Arial"/>
        <w:b w:val="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84FB7" w14:textId="77777777" w:rsidR="00222B48" w:rsidRPr="00D81472" w:rsidRDefault="00222B48" w:rsidP="002A5122">
    <w:pPr>
      <w:pStyle w:val="Voettekst"/>
      <w:tabs>
        <w:tab w:val="clear" w:pos="4536"/>
        <w:tab w:val="center" w:pos="8789"/>
      </w:tabs>
      <w:rPr>
        <w:rFonts w:cs="Arial"/>
        <w:sz w:val="8"/>
      </w:rPr>
    </w:pPr>
    <w:r>
      <w:rPr>
        <w:rFonts w:cs="Arial"/>
        <w:noProof/>
        <w:lang w:val="nl-NL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7E2716B" wp14:editId="7525F4BA">
              <wp:simplePos x="0" y="0"/>
              <wp:positionH relativeFrom="column">
                <wp:posOffset>8255</wp:posOffset>
              </wp:positionH>
              <wp:positionV relativeFrom="paragraph">
                <wp:posOffset>-153670</wp:posOffset>
              </wp:positionV>
              <wp:extent cx="533400" cy="523875"/>
              <wp:effectExtent l="0" t="0" r="0" b="9525"/>
              <wp:wrapSquare wrapText="bothSides"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3400" cy="523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6CAC18" w14:textId="77777777" w:rsidR="00222B48" w:rsidRDefault="00222B48" w:rsidP="00D81472">
                          <w:r>
                            <w:rPr>
                              <w:noProof/>
                              <w:lang w:val="nl-NL"/>
                            </w:rPr>
                            <w:drawing>
                              <wp:inline distT="0" distB="0" distL="0" distR="0" wp14:anchorId="69FF58EB" wp14:editId="04032EC1">
                                <wp:extent cx="350520" cy="350520"/>
                                <wp:effectExtent l="0" t="0" r="0" b="0"/>
                                <wp:docPr id="5" name="Afbeelding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logo klj kleur CMYK.jp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50520" cy="35052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E2716B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.65pt;margin-top:-12.1pt;width:42pt;height:41.2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" stroked="f">
              <v:textbox>
                <w:txbxContent>
                  <w:p w14:paraId="766CAC18" w14:textId="77777777" w:rsidR="00222B48" w:rsidRDefault="00222B48" w:rsidP="00D81472">
                    <w:r>
                      <w:rPr>
                        <w:noProof/>
                        <w:lang w:val="nl-NL"/>
                      </w:rPr>
                      <w:drawing>
                        <wp:inline distT="0" distB="0" distL="0" distR="0" wp14:anchorId="69FF58EB" wp14:editId="04032EC1">
                          <wp:extent cx="350520" cy="350520"/>
                          <wp:effectExtent l="0" t="0" r="0" b="0"/>
                          <wp:docPr id="5" name="Afbeelding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logo klj kleur CMYK.jpg"/>
                                  <pic:cNvPicPr/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50520" cy="35052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cs="Arial"/>
        <w:sz w:val="12"/>
        <w:lang w:val="nl-NL"/>
      </w:rPr>
      <w:tab/>
    </w:r>
    <w:r>
      <w:rPr>
        <w:rStyle w:val="Paginanummer"/>
        <w:rFonts w:cs="Arial"/>
        <w:b w:val="0"/>
      </w:rPr>
      <w:fldChar w:fldCharType="begin"/>
    </w:r>
    <w:r>
      <w:rPr>
        <w:rStyle w:val="Paginanummer"/>
        <w:rFonts w:cs="Arial"/>
        <w:b w:val="0"/>
        <w:lang w:val="nl-NL"/>
      </w:rPr>
      <w:instrText xml:space="preserve"> PAGE </w:instrText>
    </w:r>
    <w:r>
      <w:rPr>
        <w:rStyle w:val="Paginanummer"/>
        <w:rFonts w:cs="Arial"/>
        <w:b w:val="0"/>
      </w:rPr>
      <w:fldChar w:fldCharType="separate"/>
    </w:r>
    <w:r w:rsidR="00776AA8">
      <w:rPr>
        <w:rStyle w:val="Paginanummer"/>
        <w:rFonts w:cs="Arial"/>
        <w:b w:val="0"/>
        <w:noProof/>
        <w:lang w:val="nl-NL"/>
      </w:rPr>
      <w:t>1</w:t>
    </w:r>
    <w:r>
      <w:rPr>
        <w:rStyle w:val="Paginanummer"/>
        <w:rFonts w:cs="Arial"/>
        <w:b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E669B" w14:textId="77777777" w:rsidR="0059610C" w:rsidRDefault="0059610C">
      <w:r>
        <w:separator/>
      </w:r>
    </w:p>
    <w:p w14:paraId="6C733CE5" w14:textId="77777777" w:rsidR="0059610C" w:rsidRDefault="0059610C"/>
  </w:footnote>
  <w:footnote w:type="continuationSeparator" w:id="0">
    <w:p w14:paraId="7CFC15BF" w14:textId="77777777" w:rsidR="0059610C" w:rsidRDefault="0059610C">
      <w:r>
        <w:continuationSeparator/>
      </w:r>
    </w:p>
    <w:p w14:paraId="6DDB4E99" w14:textId="77777777" w:rsidR="0059610C" w:rsidRDefault="0059610C"/>
  </w:footnote>
  <w:footnote w:type="continuationNotice" w:id="1">
    <w:p w14:paraId="26C7D7CE" w14:textId="77777777" w:rsidR="0059610C" w:rsidRDefault="0059610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B26C586" w14:paraId="34D408FD" w14:textId="77777777" w:rsidTr="0B26C586">
      <w:trPr>
        <w:trHeight w:val="300"/>
      </w:trPr>
      <w:tc>
        <w:tcPr>
          <w:tcW w:w="3020" w:type="dxa"/>
        </w:tcPr>
        <w:p w14:paraId="6AEA3922" w14:textId="77777777" w:rsidR="0B26C586" w:rsidRDefault="0B26C586" w:rsidP="0B26C586">
          <w:pPr>
            <w:pStyle w:val="Koptekst"/>
            <w:ind w:left="-115"/>
          </w:pPr>
        </w:p>
      </w:tc>
      <w:tc>
        <w:tcPr>
          <w:tcW w:w="3020" w:type="dxa"/>
        </w:tcPr>
        <w:p w14:paraId="369ECC5B" w14:textId="77777777" w:rsidR="0B26C586" w:rsidRDefault="0B26C586" w:rsidP="0B26C586">
          <w:pPr>
            <w:pStyle w:val="Koptekst"/>
            <w:jc w:val="center"/>
          </w:pPr>
        </w:p>
      </w:tc>
      <w:tc>
        <w:tcPr>
          <w:tcW w:w="3020" w:type="dxa"/>
        </w:tcPr>
        <w:p w14:paraId="05129468" w14:textId="77777777" w:rsidR="0B26C586" w:rsidRDefault="0B26C586" w:rsidP="0B26C586">
          <w:pPr>
            <w:pStyle w:val="Koptekst"/>
            <w:ind w:right="-115"/>
            <w:jc w:val="right"/>
          </w:pPr>
        </w:p>
      </w:tc>
    </w:tr>
  </w:tbl>
  <w:p w14:paraId="45699605" w14:textId="77777777" w:rsidR="0B26C586" w:rsidRDefault="0B26C586" w:rsidP="0B26C58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F94C8" w14:textId="77777777" w:rsidR="00222B48" w:rsidRDefault="00222B48" w:rsidP="001B3BF3">
    <w:pPr>
      <w:pStyle w:val="Koptekst"/>
      <w:ind w:left="-142"/>
    </w:pPr>
    <w:r>
      <w:rPr>
        <w:noProof/>
        <w:lang w:val="nl-N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6AE8E3E" wp14:editId="782703F4">
              <wp:simplePos x="0" y="0"/>
              <wp:positionH relativeFrom="column">
                <wp:posOffset>1642048</wp:posOffset>
              </wp:positionH>
              <wp:positionV relativeFrom="paragraph">
                <wp:posOffset>308068</wp:posOffset>
              </wp:positionV>
              <wp:extent cx="4610100" cy="1398502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10100" cy="1398502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063C5E" w14:textId="77777777" w:rsidR="00222B48" w:rsidRPr="00333F23" w:rsidRDefault="00217910" w:rsidP="005471AD">
                          <w:pPr>
                            <w:spacing w:before="120"/>
                            <w:rPr>
                              <w:rFonts w:cs="Arial"/>
                              <w:b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cs="Arial"/>
                              <w:b/>
                              <w:color w:val="000000" w:themeColor="text1"/>
                              <w:sz w:val="32"/>
                              <w:szCs w:val="32"/>
                            </w:rPr>
                            <w:t xml:space="preserve">Draaiboek </w:t>
                          </w:r>
                          <w:r w:rsidR="00933BFC">
                            <w:rPr>
                              <w:rFonts w:cs="Arial"/>
                              <w:b/>
                              <w:color w:val="000000" w:themeColor="text1"/>
                              <w:sz w:val="32"/>
                              <w:szCs w:val="32"/>
                            </w:rPr>
                            <w:t>Reünie</w:t>
                          </w:r>
                        </w:p>
                        <w:p w14:paraId="1746D95D" w14:textId="77777777" w:rsidR="00222B48" w:rsidRPr="00B47535" w:rsidRDefault="009F61BB" w:rsidP="005471AD">
                          <w:pPr>
                            <w:spacing w:before="120"/>
                            <w:rPr>
                              <w:rFonts w:cs="Arial"/>
                              <w:color w:val="000000" w:themeColor="text1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cs="Arial"/>
                              <w:color w:val="000000" w:themeColor="text1"/>
                              <w:sz w:val="22"/>
                              <w:szCs w:val="22"/>
                            </w:rPr>
                            <w:t>Naam</w:t>
                          </w:r>
                          <w:r w:rsidR="00217910">
                            <w:rPr>
                              <w:rFonts w:cs="Arial"/>
                              <w:color w:val="000000" w:themeColor="text1"/>
                              <w:sz w:val="22"/>
                              <w:szCs w:val="22"/>
                            </w:rPr>
                            <w:t xml:space="preserve">: </w:t>
                          </w:r>
                        </w:p>
                        <w:p w14:paraId="140D77F7" w14:textId="77777777" w:rsidR="00222B48" w:rsidRDefault="005E427E" w:rsidP="005471AD">
                          <w:pPr>
                            <w:spacing w:before="120"/>
                            <w:rPr>
                              <w:rFonts w:cs="Arial"/>
                              <w:color w:val="000000" w:themeColor="text1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cs="Arial"/>
                              <w:color w:val="000000" w:themeColor="text1"/>
                              <w:sz w:val="22"/>
                              <w:szCs w:val="22"/>
                            </w:rPr>
                            <w:t>Telefoon:</w:t>
                          </w:r>
                          <w:r w:rsidR="00BD6055">
                            <w:rPr>
                              <w:rFonts w:cs="Arial"/>
                              <w:color w:val="000000" w:themeColor="text1"/>
                              <w:sz w:val="22"/>
                              <w:szCs w:val="22"/>
                            </w:rPr>
                            <w:t xml:space="preserve"> </w:t>
                          </w:r>
                        </w:p>
                        <w:p w14:paraId="63BFF487" w14:textId="77777777" w:rsidR="00222B48" w:rsidRPr="00B47535" w:rsidRDefault="00222B48" w:rsidP="005471AD">
                          <w:pPr>
                            <w:spacing w:before="120"/>
                            <w:rPr>
                              <w:rFonts w:cs="Arial"/>
                              <w:color w:val="000000" w:themeColor="text1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cs="Arial"/>
                              <w:color w:val="000000" w:themeColor="text1"/>
                              <w:sz w:val="22"/>
                              <w:szCs w:val="22"/>
                            </w:rPr>
                            <w:t>Laatst aangepast</w:t>
                          </w:r>
                          <w:r w:rsidR="009F61BB">
                            <w:rPr>
                              <w:rFonts w:cs="Arial"/>
                              <w:color w:val="000000" w:themeColor="text1"/>
                              <w:sz w:val="22"/>
                              <w:szCs w:val="22"/>
                            </w:rPr>
                            <w:t>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AE8E3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129.3pt;margin-top:24.25pt;width:363pt;height:110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" stroked="f">
              <v:textbox>
                <w:txbxContent>
                  <w:p w14:paraId="71063C5E" w14:textId="77777777" w:rsidR="00222B48" w:rsidRPr="00333F23" w:rsidRDefault="00217910" w:rsidP="005471AD">
                    <w:pPr>
                      <w:spacing w:before="120"/>
                      <w:rPr>
                        <w:rFonts w:cs="Arial"/>
                        <w:b/>
                        <w:color w:val="000000" w:themeColor="text1"/>
                        <w:sz w:val="32"/>
                        <w:szCs w:val="32"/>
                      </w:rPr>
                    </w:pPr>
                    <w:r>
                      <w:rPr>
                        <w:rFonts w:cs="Arial"/>
                        <w:b/>
                        <w:color w:val="000000" w:themeColor="text1"/>
                        <w:sz w:val="32"/>
                        <w:szCs w:val="32"/>
                      </w:rPr>
                      <w:t xml:space="preserve">Draaiboek </w:t>
                    </w:r>
                    <w:r w:rsidR="00933BFC">
                      <w:rPr>
                        <w:rFonts w:cs="Arial"/>
                        <w:b/>
                        <w:color w:val="000000" w:themeColor="text1"/>
                        <w:sz w:val="32"/>
                        <w:szCs w:val="32"/>
                      </w:rPr>
                      <w:t>Reünie</w:t>
                    </w:r>
                  </w:p>
                  <w:p w14:paraId="1746D95D" w14:textId="77777777" w:rsidR="00222B48" w:rsidRPr="00B47535" w:rsidRDefault="009F61BB" w:rsidP="005471AD">
                    <w:pPr>
                      <w:spacing w:before="120"/>
                      <w:rPr>
                        <w:rFonts w:cs="Arial"/>
                        <w:color w:val="000000" w:themeColor="text1"/>
                        <w:sz w:val="22"/>
                        <w:szCs w:val="22"/>
                      </w:rPr>
                    </w:pPr>
                    <w:r>
                      <w:rPr>
                        <w:rFonts w:cs="Arial"/>
                        <w:color w:val="000000" w:themeColor="text1"/>
                        <w:sz w:val="22"/>
                        <w:szCs w:val="22"/>
                      </w:rPr>
                      <w:t>Naam</w:t>
                    </w:r>
                    <w:r w:rsidR="00217910">
                      <w:rPr>
                        <w:rFonts w:cs="Arial"/>
                        <w:color w:val="000000" w:themeColor="text1"/>
                        <w:sz w:val="22"/>
                        <w:szCs w:val="22"/>
                      </w:rPr>
                      <w:t xml:space="preserve">: </w:t>
                    </w:r>
                  </w:p>
                  <w:p w14:paraId="140D77F7" w14:textId="77777777" w:rsidR="00222B48" w:rsidRDefault="005E427E" w:rsidP="005471AD">
                    <w:pPr>
                      <w:spacing w:before="120"/>
                      <w:rPr>
                        <w:rFonts w:cs="Arial"/>
                        <w:color w:val="000000" w:themeColor="text1"/>
                        <w:sz w:val="22"/>
                        <w:szCs w:val="22"/>
                      </w:rPr>
                    </w:pPr>
                    <w:r>
                      <w:rPr>
                        <w:rFonts w:cs="Arial"/>
                        <w:color w:val="000000" w:themeColor="text1"/>
                        <w:sz w:val="22"/>
                        <w:szCs w:val="22"/>
                      </w:rPr>
                      <w:t>Telefoon:</w:t>
                    </w:r>
                    <w:r w:rsidR="00BD6055">
                      <w:rPr>
                        <w:rFonts w:cs="Arial"/>
                        <w:color w:val="000000" w:themeColor="text1"/>
                        <w:sz w:val="22"/>
                        <w:szCs w:val="22"/>
                      </w:rPr>
                      <w:t xml:space="preserve"> </w:t>
                    </w:r>
                  </w:p>
                  <w:p w14:paraId="63BFF487" w14:textId="77777777" w:rsidR="00222B48" w:rsidRPr="00B47535" w:rsidRDefault="00222B48" w:rsidP="005471AD">
                    <w:pPr>
                      <w:spacing w:before="120"/>
                      <w:rPr>
                        <w:rFonts w:cs="Arial"/>
                        <w:color w:val="000000" w:themeColor="text1"/>
                        <w:sz w:val="22"/>
                        <w:szCs w:val="22"/>
                      </w:rPr>
                    </w:pPr>
                    <w:r>
                      <w:rPr>
                        <w:rFonts w:cs="Arial"/>
                        <w:color w:val="000000" w:themeColor="text1"/>
                        <w:sz w:val="22"/>
                        <w:szCs w:val="22"/>
                      </w:rPr>
                      <w:t>Laatst aangepast</w:t>
                    </w:r>
                    <w:r w:rsidR="009F61BB">
                      <w:rPr>
                        <w:rFonts w:cs="Arial"/>
                        <w:color w:val="000000" w:themeColor="text1"/>
                        <w:sz w:val="22"/>
                        <w:szCs w:val="22"/>
                      </w:rPr>
                      <w:t>: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nl-NL"/>
      </w:rPr>
      <w:drawing>
        <wp:inline distT="0" distB="0" distL="0" distR="0" wp14:anchorId="40B3D63B" wp14:editId="4E2E78F0">
          <wp:extent cx="1447800" cy="144780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klj kleur 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52" cy="14478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F3B7168" w14:textId="77777777" w:rsidR="00222B48" w:rsidRDefault="00222B48"/>
  <w:p w14:paraId="467A77D3" w14:textId="77777777" w:rsidR="00222B48" w:rsidRDefault="00222B4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2BEEE1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770D3E8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164BEFE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0B252CE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A6C135C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9E6D78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0B69172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F2E46F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B8AFC04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42339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B"/>
    <w:multiLevelType w:val="multilevel"/>
    <w:tmpl w:val="131EE0FA"/>
    <w:lvl w:ilvl="0">
      <w:start w:val="1"/>
      <w:numFmt w:val="decimal"/>
      <w:pStyle w:val="Kop1"/>
      <w:lvlText w:val="%1."/>
      <w:legacy w:legacy="1" w:legacySpace="0" w:legacyIndent="708"/>
      <w:lvlJc w:val="left"/>
      <w:pPr>
        <w:ind w:left="708" w:hanging="708"/>
      </w:pPr>
    </w:lvl>
    <w:lvl w:ilvl="1">
      <w:start w:val="1"/>
      <w:numFmt w:val="decimal"/>
      <w:pStyle w:val="Kop2"/>
      <w:lvlText w:val="%1.%2."/>
      <w:legacy w:legacy="1" w:legacySpace="0" w:legacyIndent="708"/>
      <w:lvlJc w:val="left"/>
      <w:pPr>
        <w:ind w:left="708" w:hanging="708"/>
      </w:pPr>
    </w:lvl>
    <w:lvl w:ilvl="2">
      <w:start w:val="1"/>
      <w:numFmt w:val="decimal"/>
      <w:pStyle w:val="Kop3"/>
      <w:lvlText w:val="%1.%2.%3."/>
      <w:legacy w:legacy="1" w:legacySpace="0" w:legacyIndent="708"/>
      <w:lvlJc w:val="left"/>
      <w:pPr>
        <w:ind w:left="2124" w:hanging="708"/>
      </w:pPr>
    </w:lvl>
    <w:lvl w:ilvl="3">
      <w:start w:val="1"/>
      <w:numFmt w:val="decimal"/>
      <w:pStyle w:val="Kop4"/>
      <w:lvlText w:val="%1.%2.%3.%4."/>
      <w:legacy w:legacy="1" w:legacySpace="0" w:legacyIndent="708"/>
      <w:lvlJc w:val="left"/>
      <w:pPr>
        <w:ind w:left="2977" w:hanging="708"/>
      </w:pPr>
    </w:lvl>
    <w:lvl w:ilvl="4">
      <w:start w:val="1"/>
      <w:numFmt w:val="decimal"/>
      <w:pStyle w:val="Kop5"/>
      <w:lvlText w:val="%1.%2.%3.%4.%5."/>
      <w:legacy w:legacy="1" w:legacySpace="0" w:legacyIndent="708"/>
      <w:lvlJc w:val="left"/>
      <w:pPr>
        <w:ind w:left="3828" w:hanging="708"/>
      </w:pPr>
    </w:lvl>
    <w:lvl w:ilvl="5">
      <w:start w:val="1"/>
      <w:numFmt w:val="decimal"/>
      <w:pStyle w:val="Kop6"/>
      <w:lvlText w:val="%1.%2.%3.%4.%5.%6."/>
      <w:legacy w:legacy="1" w:legacySpace="0" w:legacyIndent="708"/>
      <w:lvlJc w:val="left"/>
      <w:pPr>
        <w:ind w:left="4247" w:hanging="708"/>
      </w:pPr>
    </w:lvl>
    <w:lvl w:ilvl="6">
      <w:start w:val="1"/>
      <w:numFmt w:val="decimal"/>
      <w:pStyle w:val="Kop7"/>
      <w:lvlText w:val="%1.%2.%3.%4.%5.%6.%7."/>
      <w:legacy w:legacy="1" w:legacySpace="0" w:legacyIndent="708"/>
      <w:lvlJc w:val="left"/>
      <w:pPr>
        <w:ind w:left="4956" w:hanging="708"/>
      </w:pPr>
    </w:lvl>
    <w:lvl w:ilvl="7">
      <w:start w:val="1"/>
      <w:numFmt w:val="decimal"/>
      <w:pStyle w:val="Kop8"/>
      <w:lvlText w:val="%1.%2.%3.%4.%5.%6.%7.%8."/>
      <w:legacy w:legacy="1" w:legacySpace="0" w:legacyIndent="708"/>
      <w:lvlJc w:val="left"/>
      <w:pPr>
        <w:ind w:left="5665" w:hanging="708"/>
      </w:pPr>
    </w:lvl>
    <w:lvl w:ilvl="8">
      <w:start w:val="1"/>
      <w:numFmt w:val="decimal"/>
      <w:pStyle w:val="Kop9"/>
      <w:lvlText w:val="%1.%2.%3.%4.%5.%6.%7.%8.%9"/>
      <w:legacy w:legacy="1" w:legacySpace="0" w:legacyIndent="708"/>
      <w:lvlJc w:val="left"/>
      <w:pPr>
        <w:ind w:left="6373" w:hanging="708"/>
      </w:pPr>
    </w:lvl>
  </w:abstractNum>
  <w:abstractNum w:abstractNumId="11" w15:restartNumberingAfterBreak="0">
    <w:nsid w:val="01F246E2"/>
    <w:multiLevelType w:val="hybridMultilevel"/>
    <w:tmpl w:val="114862E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2192605"/>
    <w:multiLevelType w:val="hybridMultilevel"/>
    <w:tmpl w:val="693C88F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BD2211D"/>
    <w:multiLevelType w:val="hybridMultilevel"/>
    <w:tmpl w:val="E6284FF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D5E794D"/>
    <w:multiLevelType w:val="hybridMultilevel"/>
    <w:tmpl w:val="BB7E5CA4"/>
    <w:lvl w:ilvl="0" w:tplc="D2CA49CC">
      <w:start w:val="5"/>
      <w:numFmt w:val="bullet"/>
      <w:lvlText w:val="•"/>
      <w:lvlJc w:val="left"/>
      <w:pPr>
        <w:ind w:left="360" w:hanging="360"/>
      </w:pPr>
      <w:rPr>
        <w:rFonts w:ascii="VAG Rounded LT Com Thin" w:eastAsiaTheme="minorHAnsi" w:hAnsi="VAG Rounded LT Com Thin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E2012E1"/>
    <w:multiLevelType w:val="hybridMultilevel"/>
    <w:tmpl w:val="49FCB7FA"/>
    <w:lvl w:ilvl="0" w:tplc="F82EC782">
      <w:start w:val="1"/>
      <w:numFmt w:val="bullet"/>
      <w:pStyle w:val="lijst1niveau2"/>
      <w:lvlText w:val=""/>
      <w:lvlJc w:val="left"/>
      <w:pPr>
        <w:tabs>
          <w:tab w:val="num" w:pos="1778"/>
        </w:tabs>
        <w:ind w:left="1778" w:hanging="360"/>
      </w:pPr>
      <w:rPr>
        <w:rFonts w:ascii="Wingdings" w:hAnsi="Wingdings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1227028"/>
    <w:multiLevelType w:val="hybridMultilevel"/>
    <w:tmpl w:val="E584813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29D3BCE"/>
    <w:multiLevelType w:val="hybridMultilevel"/>
    <w:tmpl w:val="03F053F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BF658A9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"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35455AC1"/>
    <w:multiLevelType w:val="hybridMultilevel"/>
    <w:tmpl w:val="C48255B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56058C3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35D61098"/>
    <w:multiLevelType w:val="hybridMultilevel"/>
    <w:tmpl w:val="7B54CEB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7DC3944"/>
    <w:multiLevelType w:val="hybridMultilevel"/>
    <w:tmpl w:val="385EC4A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C1A7650"/>
    <w:multiLevelType w:val="hybridMultilevel"/>
    <w:tmpl w:val="7CDA4608"/>
    <w:lvl w:ilvl="0" w:tplc="437C7802">
      <w:start w:val="1"/>
      <w:numFmt w:val="bullet"/>
      <w:pStyle w:val="lijst1"/>
      <w:lvlText w:val=""/>
      <w:lvlJc w:val="left"/>
      <w:pPr>
        <w:tabs>
          <w:tab w:val="num" w:pos="1097"/>
        </w:tabs>
        <w:ind w:left="109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93619F"/>
    <w:multiLevelType w:val="hybridMultilevel"/>
    <w:tmpl w:val="DBA0315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30428F9"/>
    <w:multiLevelType w:val="hybridMultilevel"/>
    <w:tmpl w:val="06543DB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44B245E"/>
    <w:multiLevelType w:val="hybridMultilevel"/>
    <w:tmpl w:val="6520D94C"/>
    <w:lvl w:ilvl="0" w:tplc="F4D67386">
      <w:start w:val="1"/>
      <w:numFmt w:val="bullet"/>
      <w:pStyle w:val="lijst1niveau3"/>
      <w:lvlText w:val=""/>
      <w:lvlJc w:val="left"/>
      <w:pPr>
        <w:tabs>
          <w:tab w:val="num" w:pos="1494"/>
        </w:tabs>
        <w:ind w:left="1494" w:hanging="360"/>
      </w:pPr>
      <w:rPr>
        <w:rFonts w:ascii="Wingdings" w:hAnsi="Wingdings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406565"/>
    <w:multiLevelType w:val="hybridMultilevel"/>
    <w:tmpl w:val="5D0E3F00"/>
    <w:lvl w:ilvl="0" w:tplc="8F007F20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463CD0"/>
    <w:multiLevelType w:val="hybridMultilevel"/>
    <w:tmpl w:val="5236597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ACF3BA4"/>
    <w:multiLevelType w:val="hybridMultilevel"/>
    <w:tmpl w:val="606CAB4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F7803A9"/>
    <w:multiLevelType w:val="hybridMultilevel"/>
    <w:tmpl w:val="3BCEAC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5E7408F"/>
    <w:multiLevelType w:val="hybridMultilevel"/>
    <w:tmpl w:val="BBA05E0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6D978E5"/>
    <w:multiLevelType w:val="hybridMultilevel"/>
    <w:tmpl w:val="68F029E0"/>
    <w:lvl w:ilvl="0" w:tplc="D2CA49CC">
      <w:start w:val="5"/>
      <w:numFmt w:val="bullet"/>
      <w:lvlText w:val="•"/>
      <w:lvlJc w:val="left"/>
      <w:pPr>
        <w:ind w:left="360" w:hanging="360"/>
      </w:pPr>
      <w:rPr>
        <w:rFonts w:ascii="VAG Rounded LT Com Thin" w:eastAsiaTheme="minorHAnsi" w:hAnsi="VAG Rounded LT Com Thin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BF7623B"/>
    <w:multiLevelType w:val="hybridMultilevel"/>
    <w:tmpl w:val="851C054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4E04186"/>
    <w:multiLevelType w:val="hybridMultilevel"/>
    <w:tmpl w:val="E132F0C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5F82AE2"/>
    <w:multiLevelType w:val="hybridMultilevel"/>
    <w:tmpl w:val="9D62241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A9E02F0"/>
    <w:multiLevelType w:val="hybridMultilevel"/>
    <w:tmpl w:val="B7026BB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1E2330C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8" w15:restartNumberingAfterBreak="0">
    <w:nsid w:val="77293AF5"/>
    <w:multiLevelType w:val="hybridMultilevel"/>
    <w:tmpl w:val="27809F74"/>
    <w:lvl w:ilvl="0" w:tplc="D2CA49CC">
      <w:start w:val="5"/>
      <w:numFmt w:val="bullet"/>
      <w:lvlText w:val="•"/>
      <w:lvlJc w:val="left"/>
      <w:pPr>
        <w:ind w:left="360" w:hanging="360"/>
      </w:pPr>
      <w:rPr>
        <w:rFonts w:ascii="VAG Rounded LT Com Thin" w:eastAsiaTheme="minorHAnsi" w:hAnsi="VAG Rounded LT Com Thin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BB04FA3"/>
    <w:multiLevelType w:val="hybridMultilevel"/>
    <w:tmpl w:val="B8AC165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65641737">
    <w:abstractNumId w:val="10"/>
  </w:num>
  <w:num w:numId="2" w16cid:durableId="1117869110">
    <w:abstractNumId w:val="20"/>
  </w:num>
  <w:num w:numId="3" w16cid:durableId="865948558">
    <w:abstractNumId w:val="37"/>
  </w:num>
  <w:num w:numId="4" w16cid:durableId="572398671">
    <w:abstractNumId w:val="18"/>
  </w:num>
  <w:num w:numId="5" w16cid:durableId="1899125317">
    <w:abstractNumId w:val="9"/>
  </w:num>
  <w:num w:numId="6" w16cid:durableId="735401627">
    <w:abstractNumId w:val="7"/>
  </w:num>
  <w:num w:numId="7" w16cid:durableId="1247155481">
    <w:abstractNumId w:val="6"/>
  </w:num>
  <w:num w:numId="8" w16cid:durableId="1616206518">
    <w:abstractNumId w:val="5"/>
  </w:num>
  <w:num w:numId="9" w16cid:durableId="1548688817">
    <w:abstractNumId w:val="4"/>
  </w:num>
  <w:num w:numId="10" w16cid:durableId="2032223137">
    <w:abstractNumId w:val="8"/>
  </w:num>
  <w:num w:numId="11" w16cid:durableId="37437081">
    <w:abstractNumId w:val="3"/>
  </w:num>
  <w:num w:numId="12" w16cid:durableId="1095903049">
    <w:abstractNumId w:val="2"/>
  </w:num>
  <w:num w:numId="13" w16cid:durableId="207841342">
    <w:abstractNumId w:val="1"/>
  </w:num>
  <w:num w:numId="14" w16cid:durableId="523373465">
    <w:abstractNumId w:val="0"/>
  </w:num>
  <w:num w:numId="15" w16cid:durableId="1851143627">
    <w:abstractNumId w:val="23"/>
  </w:num>
  <w:num w:numId="16" w16cid:durableId="685331820">
    <w:abstractNumId w:val="15"/>
  </w:num>
  <w:num w:numId="17" w16cid:durableId="596445642">
    <w:abstractNumId w:val="26"/>
  </w:num>
  <w:num w:numId="18" w16cid:durableId="658074713">
    <w:abstractNumId w:val="27"/>
  </w:num>
  <w:num w:numId="19" w16cid:durableId="89549332">
    <w:abstractNumId w:val="29"/>
  </w:num>
  <w:num w:numId="20" w16cid:durableId="461658618">
    <w:abstractNumId w:val="11"/>
  </w:num>
  <w:num w:numId="21" w16cid:durableId="121701607">
    <w:abstractNumId w:val="22"/>
  </w:num>
  <w:num w:numId="22" w16cid:durableId="699210306">
    <w:abstractNumId w:val="16"/>
  </w:num>
  <w:num w:numId="23" w16cid:durableId="1432165726">
    <w:abstractNumId w:val="34"/>
  </w:num>
  <w:num w:numId="24" w16cid:durableId="95563076">
    <w:abstractNumId w:val="19"/>
  </w:num>
  <w:num w:numId="25" w16cid:durableId="815225437">
    <w:abstractNumId w:val="35"/>
  </w:num>
  <w:num w:numId="26" w16cid:durableId="953831491">
    <w:abstractNumId w:val="31"/>
  </w:num>
  <w:num w:numId="27" w16cid:durableId="197209360">
    <w:abstractNumId w:val="12"/>
  </w:num>
  <w:num w:numId="28" w16cid:durableId="1337079969">
    <w:abstractNumId w:val="24"/>
  </w:num>
  <w:num w:numId="29" w16cid:durableId="642740330">
    <w:abstractNumId w:val="30"/>
  </w:num>
  <w:num w:numId="30" w16cid:durableId="673993811">
    <w:abstractNumId w:val="28"/>
  </w:num>
  <w:num w:numId="31" w16cid:durableId="2025470318">
    <w:abstractNumId w:val="36"/>
  </w:num>
  <w:num w:numId="32" w16cid:durableId="898831961">
    <w:abstractNumId w:val="17"/>
  </w:num>
  <w:num w:numId="33" w16cid:durableId="1254631865">
    <w:abstractNumId w:val="33"/>
  </w:num>
  <w:num w:numId="34" w16cid:durableId="462382227">
    <w:abstractNumId w:val="21"/>
  </w:num>
  <w:num w:numId="35" w16cid:durableId="2057243212">
    <w:abstractNumId w:val="25"/>
  </w:num>
  <w:num w:numId="36" w16cid:durableId="1200631450">
    <w:abstractNumId w:val="39"/>
  </w:num>
  <w:num w:numId="37" w16cid:durableId="1691301703">
    <w:abstractNumId w:val="32"/>
  </w:num>
  <w:num w:numId="38" w16cid:durableId="249198766">
    <w:abstractNumId w:val="14"/>
  </w:num>
  <w:num w:numId="39" w16cid:durableId="2058774037">
    <w:abstractNumId w:val="38"/>
  </w:num>
  <w:num w:numId="40" w16cid:durableId="542404628">
    <w:abstractNumId w:val="13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 style="mso-wrap-style:none" fillcolor="white">
      <v:fill color="white"/>
      <v:textbox style="mso-fit-shape-to-text: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3C12"/>
    <w:rsid w:val="00023F02"/>
    <w:rsid w:val="00026516"/>
    <w:rsid w:val="0002716B"/>
    <w:rsid w:val="00043CFE"/>
    <w:rsid w:val="0004581E"/>
    <w:rsid w:val="0004737B"/>
    <w:rsid w:val="00047871"/>
    <w:rsid w:val="000506B3"/>
    <w:rsid w:val="00055143"/>
    <w:rsid w:val="00062105"/>
    <w:rsid w:val="000636A9"/>
    <w:rsid w:val="00065084"/>
    <w:rsid w:val="00094A6C"/>
    <w:rsid w:val="000B7B7D"/>
    <w:rsid w:val="000C0775"/>
    <w:rsid w:val="000C0E56"/>
    <w:rsid w:val="001159AB"/>
    <w:rsid w:val="00122CA9"/>
    <w:rsid w:val="001348BD"/>
    <w:rsid w:val="00142321"/>
    <w:rsid w:val="0014241B"/>
    <w:rsid w:val="001433AB"/>
    <w:rsid w:val="00166997"/>
    <w:rsid w:val="0017002A"/>
    <w:rsid w:val="00171D74"/>
    <w:rsid w:val="00176521"/>
    <w:rsid w:val="00190026"/>
    <w:rsid w:val="0019343A"/>
    <w:rsid w:val="001A1DE0"/>
    <w:rsid w:val="001B3BF3"/>
    <w:rsid w:val="001B6737"/>
    <w:rsid w:val="001B6ED1"/>
    <w:rsid w:val="001C4692"/>
    <w:rsid w:val="001F50DF"/>
    <w:rsid w:val="00216795"/>
    <w:rsid w:val="00217910"/>
    <w:rsid w:val="00222B48"/>
    <w:rsid w:val="002268E8"/>
    <w:rsid w:val="0025783D"/>
    <w:rsid w:val="00261FBE"/>
    <w:rsid w:val="00267C4D"/>
    <w:rsid w:val="0027257E"/>
    <w:rsid w:val="00287E76"/>
    <w:rsid w:val="002A3B15"/>
    <w:rsid w:val="002A4043"/>
    <w:rsid w:val="002A5122"/>
    <w:rsid w:val="002B776B"/>
    <w:rsid w:val="002D2D3A"/>
    <w:rsid w:val="002F069E"/>
    <w:rsid w:val="002F3A16"/>
    <w:rsid w:val="00305D0D"/>
    <w:rsid w:val="00311CF1"/>
    <w:rsid w:val="003319E9"/>
    <w:rsid w:val="00333F23"/>
    <w:rsid w:val="00335FA5"/>
    <w:rsid w:val="0034178B"/>
    <w:rsid w:val="00353C12"/>
    <w:rsid w:val="003619ED"/>
    <w:rsid w:val="00390DAF"/>
    <w:rsid w:val="00391047"/>
    <w:rsid w:val="0039468E"/>
    <w:rsid w:val="003A17BC"/>
    <w:rsid w:val="003A3E6D"/>
    <w:rsid w:val="003E498C"/>
    <w:rsid w:val="003F3D84"/>
    <w:rsid w:val="004013D8"/>
    <w:rsid w:val="00403980"/>
    <w:rsid w:val="00415F69"/>
    <w:rsid w:val="004237A5"/>
    <w:rsid w:val="00427C26"/>
    <w:rsid w:val="00435517"/>
    <w:rsid w:val="004413DE"/>
    <w:rsid w:val="004531D4"/>
    <w:rsid w:val="00455135"/>
    <w:rsid w:val="004611FF"/>
    <w:rsid w:val="0046272C"/>
    <w:rsid w:val="004631E0"/>
    <w:rsid w:val="004644EB"/>
    <w:rsid w:val="00465704"/>
    <w:rsid w:val="0047174C"/>
    <w:rsid w:val="00477D22"/>
    <w:rsid w:val="00484E40"/>
    <w:rsid w:val="00487502"/>
    <w:rsid w:val="00493A09"/>
    <w:rsid w:val="004A31B3"/>
    <w:rsid w:val="004A4566"/>
    <w:rsid w:val="004A48F1"/>
    <w:rsid w:val="004D44EE"/>
    <w:rsid w:val="004E75A4"/>
    <w:rsid w:val="004F15F1"/>
    <w:rsid w:val="00501B1E"/>
    <w:rsid w:val="005036AA"/>
    <w:rsid w:val="00513018"/>
    <w:rsid w:val="005413BD"/>
    <w:rsid w:val="005471AD"/>
    <w:rsid w:val="00565840"/>
    <w:rsid w:val="00572E5A"/>
    <w:rsid w:val="0057769A"/>
    <w:rsid w:val="005834E4"/>
    <w:rsid w:val="00585DEA"/>
    <w:rsid w:val="005914ED"/>
    <w:rsid w:val="00594437"/>
    <w:rsid w:val="00594A1E"/>
    <w:rsid w:val="0059610C"/>
    <w:rsid w:val="005975AD"/>
    <w:rsid w:val="005A0435"/>
    <w:rsid w:val="005A2E97"/>
    <w:rsid w:val="005D4343"/>
    <w:rsid w:val="005E427E"/>
    <w:rsid w:val="005F59CB"/>
    <w:rsid w:val="006053F5"/>
    <w:rsid w:val="00613E49"/>
    <w:rsid w:val="00630976"/>
    <w:rsid w:val="00634767"/>
    <w:rsid w:val="00644BF4"/>
    <w:rsid w:val="00647164"/>
    <w:rsid w:val="00666538"/>
    <w:rsid w:val="00681E1D"/>
    <w:rsid w:val="00691BC1"/>
    <w:rsid w:val="006A235C"/>
    <w:rsid w:val="006A331F"/>
    <w:rsid w:val="006B4708"/>
    <w:rsid w:val="006B7AAD"/>
    <w:rsid w:val="006D1C04"/>
    <w:rsid w:val="006F1814"/>
    <w:rsid w:val="006F6489"/>
    <w:rsid w:val="0070567B"/>
    <w:rsid w:val="00720A6D"/>
    <w:rsid w:val="00776AA8"/>
    <w:rsid w:val="007910BB"/>
    <w:rsid w:val="007976AD"/>
    <w:rsid w:val="007B225D"/>
    <w:rsid w:val="007C3CA7"/>
    <w:rsid w:val="007E11F5"/>
    <w:rsid w:val="007E7690"/>
    <w:rsid w:val="007F24CC"/>
    <w:rsid w:val="008225B2"/>
    <w:rsid w:val="00822B8F"/>
    <w:rsid w:val="00830C49"/>
    <w:rsid w:val="00837CED"/>
    <w:rsid w:val="00862567"/>
    <w:rsid w:val="00870B24"/>
    <w:rsid w:val="00881643"/>
    <w:rsid w:val="00885C12"/>
    <w:rsid w:val="00896EC3"/>
    <w:rsid w:val="008A461A"/>
    <w:rsid w:val="008A5167"/>
    <w:rsid w:val="008D4821"/>
    <w:rsid w:val="008D6E17"/>
    <w:rsid w:val="008F10E8"/>
    <w:rsid w:val="00904D4C"/>
    <w:rsid w:val="00905B5C"/>
    <w:rsid w:val="0093032F"/>
    <w:rsid w:val="00933BFC"/>
    <w:rsid w:val="009505A6"/>
    <w:rsid w:val="00960D98"/>
    <w:rsid w:val="0097034F"/>
    <w:rsid w:val="00977095"/>
    <w:rsid w:val="009A2A5A"/>
    <w:rsid w:val="009B569B"/>
    <w:rsid w:val="009E1C6C"/>
    <w:rsid w:val="009F56ED"/>
    <w:rsid w:val="009F61BB"/>
    <w:rsid w:val="00A17523"/>
    <w:rsid w:val="00A25D46"/>
    <w:rsid w:val="00A315CE"/>
    <w:rsid w:val="00A3648F"/>
    <w:rsid w:val="00A3721D"/>
    <w:rsid w:val="00A40990"/>
    <w:rsid w:val="00A52F3A"/>
    <w:rsid w:val="00A623A3"/>
    <w:rsid w:val="00AB295E"/>
    <w:rsid w:val="00B0047D"/>
    <w:rsid w:val="00B04BA8"/>
    <w:rsid w:val="00B077A6"/>
    <w:rsid w:val="00B1448E"/>
    <w:rsid w:val="00B238BF"/>
    <w:rsid w:val="00B34084"/>
    <w:rsid w:val="00B42887"/>
    <w:rsid w:val="00B52788"/>
    <w:rsid w:val="00B57436"/>
    <w:rsid w:val="00B81886"/>
    <w:rsid w:val="00B929FC"/>
    <w:rsid w:val="00B970E2"/>
    <w:rsid w:val="00B97C41"/>
    <w:rsid w:val="00BA1418"/>
    <w:rsid w:val="00BB0E90"/>
    <w:rsid w:val="00BB48B3"/>
    <w:rsid w:val="00BD3096"/>
    <w:rsid w:val="00BD6055"/>
    <w:rsid w:val="00BE240F"/>
    <w:rsid w:val="00BF45AF"/>
    <w:rsid w:val="00BF576F"/>
    <w:rsid w:val="00BF6521"/>
    <w:rsid w:val="00C2722F"/>
    <w:rsid w:val="00C42110"/>
    <w:rsid w:val="00C449A2"/>
    <w:rsid w:val="00C51CF3"/>
    <w:rsid w:val="00C660F1"/>
    <w:rsid w:val="00C8444C"/>
    <w:rsid w:val="00C906D6"/>
    <w:rsid w:val="00C951A6"/>
    <w:rsid w:val="00CA2D4C"/>
    <w:rsid w:val="00CA4FF2"/>
    <w:rsid w:val="00CB0255"/>
    <w:rsid w:val="00CC5353"/>
    <w:rsid w:val="00CE2952"/>
    <w:rsid w:val="00CE2A60"/>
    <w:rsid w:val="00CE3B71"/>
    <w:rsid w:val="00CE453E"/>
    <w:rsid w:val="00CE76F4"/>
    <w:rsid w:val="00CF2617"/>
    <w:rsid w:val="00D03789"/>
    <w:rsid w:val="00D17F41"/>
    <w:rsid w:val="00D25FD1"/>
    <w:rsid w:val="00D47CEB"/>
    <w:rsid w:val="00D47FA1"/>
    <w:rsid w:val="00D55362"/>
    <w:rsid w:val="00D55FBE"/>
    <w:rsid w:val="00D81472"/>
    <w:rsid w:val="00D859DC"/>
    <w:rsid w:val="00DA3A27"/>
    <w:rsid w:val="00DA40D7"/>
    <w:rsid w:val="00DB0768"/>
    <w:rsid w:val="00DB0B03"/>
    <w:rsid w:val="00DB1D01"/>
    <w:rsid w:val="00DD3570"/>
    <w:rsid w:val="00DD4F62"/>
    <w:rsid w:val="00DD5B27"/>
    <w:rsid w:val="00DE6032"/>
    <w:rsid w:val="00E017F0"/>
    <w:rsid w:val="00E2635B"/>
    <w:rsid w:val="00E372CF"/>
    <w:rsid w:val="00E4310E"/>
    <w:rsid w:val="00E5110C"/>
    <w:rsid w:val="00E55F24"/>
    <w:rsid w:val="00E72548"/>
    <w:rsid w:val="00E867F8"/>
    <w:rsid w:val="00E92DB2"/>
    <w:rsid w:val="00EA123E"/>
    <w:rsid w:val="00EB1A9D"/>
    <w:rsid w:val="00EC3F7A"/>
    <w:rsid w:val="00EC62BF"/>
    <w:rsid w:val="00EC769D"/>
    <w:rsid w:val="00ED560A"/>
    <w:rsid w:val="00ED7916"/>
    <w:rsid w:val="00EE0EB5"/>
    <w:rsid w:val="00EE4CE1"/>
    <w:rsid w:val="00EF3EF0"/>
    <w:rsid w:val="00F0203B"/>
    <w:rsid w:val="00F11D9A"/>
    <w:rsid w:val="00F16ECA"/>
    <w:rsid w:val="00F4139E"/>
    <w:rsid w:val="00F434C3"/>
    <w:rsid w:val="00F45AB3"/>
    <w:rsid w:val="00F64265"/>
    <w:rsid w:val="00F644FB"/>
    <w:rsid w:val="00F64E92"/>
    <w:rsid w:val="00F729A7"/>
    <w:rsid w:val="00F750BB"/>
    <w:rsid w:val="00F82DDC"/>
    <w:rsid w:val="00F8570F"/>
    <w:rsid w:val="00F906FD"/>
    <w:rsid w:val="00F978C8"/>
    <w:rsid w:val="00FB676D"/>
    <w:rsid w:val="00FB7232"/>
    <w:rsid w:val="00FC6EF9"/>
    <w:rsid w:val="00FD356F"/>
    <w:rsid w:val="00FE7D9B"/>
    <w:rsid w:val="00FF02C1"/>
    <w:rsid w:val="0B26C586"/>
    <w:rsid w:val="1D07146E"/>
    <w:rsid w:val="3584A16F"/>
    <w:rsid w:val="38DF1056"/>
    <w:rsid w:val="42469713"/>
    <w:rsid w:val="5745E5F0"/>
    <w:rsid w:val="5A780D23"/>
    <w:rsid w:val="5AAC357F"/>
    <w:rsid w:val="5C5125FB"/>
    <w:rsid w:val="67EE3CBB"/>
    <w:rsid w:val="6D5B6C98"/>
    <w:rsid w:val="741B006B"/>
    <w:rsid w:val="7FB12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wrap-style:none" fillcolor="white">
      <v:fill color="white"/>
      <v:textbox style="mso-fit-shape-to-text:t"/>
    </o:shapedefaults>
    <o:shapelayout v:ext="edit">
      <o:idmap v:ext="edit" data="2"/>
    </o:shapelayout>
  </w:shapeDefaults>
  <w:decimalSymbol w:val=","/>
  <w:listSeparator w:val=";"/>
  <w14:docId w14:val="45AF6E40"/>
  <w15:docId w15:val="{402B2497-D4F0-42D2-BC96-96235D43B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84E40"/>
    <w:pPr>
      <w:overflowPunct w:val="0"/>
      <w:autoSpaceDE w:val="0"/>
      <w:autoSpaceDN w:val="0"/>
      <w:adjustRightInd w:val="0"/>
      <w:spacing w:line="264" w:lineRule="auto"/>
      <w:textAlignment w:val="baseline"/>
    </w:pPr>
    <w:rPr>
      <w:rFonts w:ascii="Arial" w:hAnsi="Arial"/>
      <w:lang w:eastAsia="nl-NL"/>
    </w:rPr>
  </w:style>
  <w:style w:type="paragraph" w:styleId="Kop1">
    <w:name w:val="heading 1"/>
    <w:basedOn w:val="Standaard"/>
    <w:next w:val="Standaard"/>
    <w:qFormat/>
    <w:rsid w:val="00FB676D"/>
    <w:pPr>
      <w:keepNext/>
      <w:numPr>
        <w:numId w:val="1"/>
      </w:numPr>
      <w:spacing w:before="480" w:after="60"/>
      <w:outlineLvl w:val="0"/>
    </w:pPr>
    <w:rPr>
      <w:b/>
      <w:color w:val="9BBB59" w:themeColor="accent3"/>
      <w:kern w:val="28"/>
      <w:sz w:val="24"/>
      <w:lang w:val="nl-NL"/>
    </w:rPr>
  </w:style>
  <w:style w:type="paragraph" w:styleId="Kop2">
    <w:name w:val="heading 2"/>
    <w:basedOn w:val="Standaard"/>
    <w:next w:val="Standaard"/>
    <w:qFormat/>
    <w:rsid w:val="00FB676D"/>
    <w:pPr>
      <w:keepNext/>
      <w:numPr>
        <w:ilvl w:val="1"/>
        <w:numId w:val="1"/>
      </w:numPr>
      <w:spacing w:before="240" w:after="60"/>
      <w:ind w:left="1416"/>
      <w:outlineLvl w:val="1"/>
    </w:pPr>
    <w:rPr>
      <w:b/>
      <w:i/>
      <w:color w:val="4F6228" w:themeColor="accent3" w:themeShade="80"/>
      <w:sz w:val="22"/>
      <w:lang w:val="nl-NL"/>
    </w:r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1"/>
      </w:numPr>
      <w:spacing w:before="240" w:after="60"/>
      <w:outlineLvl w:val="2"/>
    </w:pPr>
    <w:rPr>
      <w:b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spacing w:before="240" w:after="60"/>
      <w:ind w:hanging="853"/>
      <w:outlineLvl w:val="3"/>
    </w:pPr>
    <w:rPr>
      <w:i/>
    </w:rPr>
  </w:style>
  <w:style w:type="paragraph" w:styleId="Kop5">
    <w:name w:val="heading 5"/>
    <w:basedOn w:val="Standaard"/>
    <w:next w:val="Standaard"/>
    <w:qFormat/>
    <w:pPr>
      <w:numPr>
        <w:ilvl w:val="4"/>
        <w:numId w:val="1"/>
      </w:numPr>
      <w:spacing w:before="240" w:after="60"/>
      <w:ind w:hanging="999"/>
      <w:outlineLvl w:val="4"/>
    </w:pPr>
  </w:style>
  <w:style w:type="paragraph" w:styleId="Kop6">
    <w:name w:val="heading 6"/>
    <w:basedOn w:val="Standaard"/>
    <w:next w:val="Standaard"/>
    <w:pPr>
      <w:numPr>
        <w:ilvl w:val="5"/>
        <w:numId w:val="1"/>
      </w:numPr>
      <w:spacing w:before="60" w:after="60"/>
      <w:ind w:hanging="709"/>
      <w:outlineLvl w:val="5"/>
    </w:pPr>
    <w:rPr>
      <w:i/>
    </w:rPr>
  </w:style>
  <w:style w:type="paragraph" w:styleId="Kop7">
    <w:name w:val="heading 7"/>
    <w:basedOn w:val="Standaard"/>
    <w:next w:val="Standaard"/>
    <w:pPr>
      <w:numPr>
        <w:ilvl w:val="6"/>
        <w:numId w:val="1"/>
      </w:numPr>
      <w:spacing w:before="60" w:after="60"/>
      <w:ind w:hanging="709"/>
      <w:outlineLvl w:val="6"/>
    </w:pPr>
  </w:style>
  <w:style w:type="paragraph" w:styleId="Kop8">
    <w:name w:val="heading 8"/>
    <w:basedOn w:val="Standaard"/>
    <w:next w:val="Standaard"/>
    <w:pPr>
      <w:numPr>
        <w:ilvl w:val="7"/>
        <w:numId w:val="1"/>
      </w:numPr>
      <w:spacing w:before="60" w:after="60"/>
      <w:ind w:hanging="709"/>
      <w:outlineLvl w:val="7"/>
    </w:pPr>
    <w:rPr>
      <w:i/>
    </w:rPr>
  </w:style>
  <w:style w:type="paragraph" w:styleId="Kop9">
    <w:name w:val="heading 9"/>
    <w:basedOn w:val="Standaard"/>
    <w:next w:val="Standaard"/>
    <w:pPr>
      <w:numPr>
        <w:ilvl w:val="8"/>
        <w:numId w:val="1"/>
      </w:numPr>
      <w:spacing w:before="60" w:after="60"/>
      <w:ind w:hanging="709"/>
      <w:outlineLvl w:val="8"/>
    </w:pPr>
    <w:rPr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uiPriority w:val="10"/>
    <w:qFormat/>
    <w:pPr>
      <w:spacing w:before="240" w:after="480"/>
      <w:jc w:val="center"/>
    </w:pPr>
    <w:rPr>
      <w:b/>
      <w:kern w:val="28"/>
      <w:sz w:val="36"/>
    </w:rPr>
  </w:style>
  <w:style w:type="paragraph" w:customStyle="1" w:styleId="lijst1">
    <w:name w:val="lijst1"/>
    <w:basedOn w:val="Standaard"/>
    <w:rsid w:val="00122CA9"/>
    <w:pPr>
      <w:numPr>
        <w:numId w:val="15"/>
      </w:numPr>
      <w:tabs>
        <w:tab w:val="clear" w:pos="1097"/>
        <w:tab w:val="num" w:pos="567"/>
      </w:tabs>
      <w:ind w:left="567" w:hanging="567"/>
    </w:pPr>
  </w:style>
  <w:style w:type="paragraph" w:styleId="Koptekst">
    <w:name w:val="header"/>
    <w:basedOn w:val="Standaard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semiHidden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semiHidden/>
    <w:rsid w:val="00CE2952"/>
    <w:rPr>
      <w:rFonts w:ascii="Arial" w:hAnsi="Arial"/>
      <w:b/>
      <w:sz w:val="18"/>
    </w:rPr>
  </w:style>
  <w:style w:type="paragraph" w:styleId="Adresenvelop">
    <w:name w:val="envelope address"/>
    <w:basedOn w:val="Standaard"/>
    <w:semiHidden/>
    <w:pPr>
      <w:framePr w:w="7920" w:h="1980" w:hRule="exact" w:hSpace="141" w:wrap="auto" w:hAnchor="page" w:xAlign="center" w:yAlign="bottom"/>
      <w:ind w:left="2880"/>
    </w:pPr>
    <w:rPr>
      <w:sz w:val="24"/>
    </w:rPr>
  </w:style>
  <w:style w:type="paragraph" w:customStyle="1" w:styleId="lijstinspr2">
    <w:name w:val="lijstinspr2"/>
    <w:basedOn w:val="Standaard"/>
    <w:semiHidden/>
    <w:rsid w:val="00122CA9"/>
    <w:pPr>
      <w:ind w:left="1985"/>
    </w:pPr>
  </w:style>
  <w:style w:type="paragraph" w:customStyle="1" w:styleId="aanwezig">
    <w:name w:val="aanwezig"/>
    <w:basedOn w:val="Standaard"/>
    <w:semiHidden/>
    <w:pPr>
      <w:spacing w:after="120"/>
      <w:ind w:left="1701" w:hanging="1701"/>
    </w:pPr>
    <w:rPr>
      <w:i/>
    </w:rPr>
  </w:style>
  <w:style w:type="paragraph" w:customStyle="1" w:styleId="tekst5">
    <w:name w:val="tekst5"/>
    <w:basedOn w:val="Standaard"/>
    <w:semiHidden/>
    <w:pPr>
      <w:ind w:left="3828"/>
    </w:p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numbering" w:styleId="111111">
    <w:name w:val="Outline List 2"/>
    <w:basedOn w:val="Geenlijst"/>
    <w:semiHidden/>
    <w:rsid w:val="005A0435"/>
    <w:pPr>
      <w:numPr>
        <w:numId w:val="2"/>
      </w:numPr>
    </w:pPr>
  </w:style>
  <w:style w:type="numbering" w:styleId="1ai">
    <w:name w:val="Outline List 1"/>
    <w:basedOn w:val="Geenlijst"/>
    <w:semiHidden/>
    <w:rsid w:val="005A0435"/>
    <w:pPr>
      <w:numPr>
        <w:numId w:val="3"/>
      </w:numPr>
    </w:pPr>
  </w:style>
  <w:style w:type="table" w:styleId="3D-effectenvoortabel1">
    <w:name w:val="Table 3D effects 1"/>
    <w:basedOn w:val="Standaardtabel"/>
    <w:semiHidden/>
    <w:rsid w:val="005A0435"/>
    <w:pPr>
      <w:overflowPunct w:val="0"/>
      <w:autoSpaceDE w:val="0"/>
      <w:autoSpaceDN w:val="0"/>
      <w:adjustRightInd w:val="0"/>
      <w:textAlignment w:val="baseline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5A0435"/>
    <w:pPr>
      <w:overflowPunct w:val="0"/>
      <w:autoSpaceDE w:val="0"/>
      <w:autoSpaceDN w:val="0"/>
      <w:adjustRightInd w:val="0"/>
      <w:textAlignment w:val="baseline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5A0435"/>
    <w:pPr>
      <w:overflowPunct w:val="0"/>
      <w:autoSpaceDE w:val="0"/>
      <w:autoSpaceDN w:val="0"/>
      <w:adjustRightInd w:val="0"/>
      <w:textAlignment w:val="baseline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semiHidden/>
    <w:rsid w:val="005A0435"/>
  </w:style>
  <w:style w:type="paragraph" w:styleId="Afsluiting">
    <w:name w:val="Closing"/>
    <w:basedOn w:val="Standaard"/>
    <w:semiHidden/>
    <w:rsid w:val="005A0435"/>
    <w:pPr>
      <w:ind w:left="4252"/>
    </w:pPr>
  </w:style>
  <w:style w:type="paragraph" w:styleId="Afzender">
    <w:name w:val="envelope return"/>
    <w:basedOn w:val="Standaard"/>
    <w:semiHidden/>
    <w:rsid w:val="005A0435"/>
    <w:rPr>
      <w:rFonts w:cs="Arial"/>
    </w:rPr>
  </w:style>
  <w:style w:type="numbering" w:styleId="Artikelsectie">
    <w:name w:val="Outline List 3"/>
    <w:basedOn w:val="Geenlijst"/>
    <w:semiHidden/>
    <w:rsid w:val="005A0435"/>
    <w:pPr>
      <w:numPr>
        <w:numId w:val="4"/>
      </w:numPr>
    </w:pPr>
  </w:style>
  <w:style w:type="paragraph" w:styleId="Berichtkop">
    <w:name w:val="Message Header"/>
    <w:basedOn w:val="Standaard"/>
    <w:semiHidden/>
    <w:rsid w:val="005A043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Bloktekst">
    <w:name w:val="Block Text"/>
    <w:basedOn w:val="Standaard"/>
    <w:semiHidden/>
    <w:rsid w:val="005A0435"/>
    <w:pPr>
      <w:spacing w:after="120"/>
      <w:ind w:left="1440" w:right="1440"/>
    </w:pPr>
  </w:style>
  <w:style w:type="paragraph" w:styleId="Datum">
    <w:name w:val="Date"/>
    <w:basedOn w:val="Standaard"/>
    <w:next w:val="Standaard"/>
    <w:semiHidden/>
    <w:rsid w:val="005A0435"/>
  </w:style>
  <w:style w:type="table" w:styleId="Eenvoudigetabel1">
    <w:name w:val="Table Simple 1"/>
    <w:basedOn w:val="Standaardtabel"/>
    <w:semiHidden/>
    <w:rsid w:val="005A0435"/>
    <w:pPr>
      <w:overflowPunct w:val="0"/>
      <w:autoSpaceDE w:val="0"/>
      <w:autoSpaceDN w:val="0"/>
      <w:adjustRightInd w:val="0"/>
      <w:textAlignment w:val="baseline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5A0435"/>
    <w:pPr>
      <w:overflowPunct w:val="0"/>
      <w:autoSpaceDE w:val="0"/>
      <w:autoSpaceDN w:val="0"/>
      <w:adjustRightInd w:val="0"/>
      <w:textAlignment w:val="baseline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5A0435"/>
    <w:pPr>
      <w:overflowPunct w:val="0"/>
      <w:autoSpaceDE w:val="0"/>
      <w:autoSpaceDN w:val="0"/>
      <w:adjustRightInd w:val="0"/>
      <w:textAlignment w:val="baseline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5A0435"/>
    <w:pPr>
      <w:overflowPunct w:val="0"/>
      <w:autoSpaceDE w:val="0"/>
      <w:autoSpaceDN w:val="0"/>
      <w:adjustRightInd w:val="0"/>
      <w:textAlignment w:val="baseline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5A0435"/>
    <w:pPr>
      <w:overflowPunct w:val="0"/>
      <w:autoSpaceDE w:val="0"/>
      <w:autoSpaceDN w:val="0"/>
      <w:adjustRightInd w:val="0"/>
      <w:textAlignment w:val="baseline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semiHidden/>
    <w:rsid w:val="005A0435"/>
  </w:style>
  <w:style w:type="character" w:styleId="GevolgdeHyperlink">
    <w:name w:val="FollowedHyperlink"/>
    <w:basedOn w:val="Standaardalinea-lettertype"/>
    <w:semiHidden/>
    <w:rsid w:val="005A0435"/>
    <w:rPr>
      <w:color w:val="606420"/>
      <w:u w:val="single"/>
    </w:rPr>
  </w:style>
  <w:style w:type="paragraph" w:styleId="Handtekening">
    <w:name w:val="Signature"/>
    <w:basedOn w:val="Standaard"/>
    <w:semiHidden/>
    <w:rsid w:val="005A0435"/>
    <w:pPr>
      <w:ind w:left="4252"/>
    </w:pPr>
  </w:style>
  <w:style w:type="paragraph" w:styleId="HTML-voorafopgemaakt">
    <w:name w:val="HTML Preformatted"/>
    <w:basedOn w:val="Standaard"/>
    <w:semiHidden/>
    <w:rsid w:val="005A0435"/>
    <w:rPr>
      <w:rFonts w:ascii="Courier New" w:hAnsi="Courier New" w:cs="Courier New"/>
    </w:rPr>
  </w:style>
  <w:style w:type="character" w:styleId="HTMLCode">
    <w:name w:val="HTML Code"/>
    <w:basedOn w:val="Standaardalinea-lettertype"/>
    <w:semiHidden/>
    <w:rsid w:val="005A0435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Standaardalinea-lettertype"/>
    <w:semiHidden/>
    <w:rsid w:val="005A0435"/>
    <w:rPr>
      <w:i/>
      <w:iCs/>
    </w:rPr>
  </w:style>
  <w:style w:type="character" w:styleId="HTMLVariable">
    <w:name w:val="HTML Variable"/>
    <w:basedOn w:val="Standaardalinea-lettertype"/>
    <w:semiHidden/>
    <w:rsid w:val="005A0435"/>
    <w:rPr>
      <w:i/>
      <w:iCs/>
    </w:rPr>
  </w:style>
  <w:style w:type="character" w:styleId="HTML-acroniem">
    <w:name w:val="HTML Acronym"/>
    <w:basedOn w:val="Standaardalinea-lettertype"/>
    <w:semiHidden/>
    <w:rsid w:val="005A0435"/>
  </w:style>
  <w:style w:type="paragraph" w:styleId="HTML-adres">
    <w:name w:val="HTML Address"/>
    <w:basedOn w:val="Standaard"/>
    <w:semiHidden/>
    <w:rsid w:val="005A0435"/>
    <w:rPr>
      <w:i/>
      <w:iCs/>
    </w:rPr>
  </w:style>
  <w:style w:type="character" w:styleId="HTML-citaat">
    <w:name w:val="HTML Cite"/>
    <w:basedOn w:val="Standaardalinea-lettertype"/>
    <w:semiHidden/>
    <w:rsid w:val="005A0435"/>
    <w:rPr>
      <w:i/>
      <w:iCs/>
    </w:rPr>
  </w:style>
  <w:style w:type="character" w:styleId="HTML-schrijfmachine">
    <w:name w:val="HTML Typewriter"/>
    <w:basedOn w:val="Standaardalinea-lettertype"/>
    <w:semiHidden/>
    <w:rsid w:val="005A0435"/>
    <w:rPr>
      <w:rFonts w:ascii="Courier New" w:hAnsi="Courier New" w:cs="Courier New"/>
      <w:sz w:val="20"/>
      <w:szCs w:val="20"/>
    </w:rPr>
  </w:style>
  <w:style w:type="character" w:styleId="HTML-toetsenbord">
    <w:name w:val="HTML Keyboard"/>
    <w:basedOn w:val="Standaardalinea-lettertype"/>
    <w:semiHidden/>
    <w:rsid w:val="005A0435"/>
    <w:rPr>
      <w:rFonts w:ascii="Courier New" w:hAnsi="Courier New" w:cs="Courier New"/>
      <w:sz w:val="20"/>
      <w:szCs w:val="20"/>
    </w:rPr>
  </w:style>
  <w:style w:type="character" w:styleId="HTML-voorbeeld">
    <w:name w:val="HTML Sample"/>
    <w:basedOn w:val="Standaardalinea-lettertype"/>
    <w:semiHidden/>
    <w:rsid w:val="005A0435"/>
    <w:rPr>
      <w:rFonts w:ascii="Courier New" w:hAnsi="Courier New" w:cs="Courier New"/>
    </w:rPr>
  </w:style>
  <w:style w:type="character" w:styleId="Hyperlink">
    <w:name w:val="Hyperlink"/>
    <w:basedOn w:val="Standaardalinea-lettertype"/>
    <w:semiHidden/>
    <w:rsid w:val="005A0435"/>
    <w:rPr>
      <w:color w:val="0000FF"/>
      <w:u w:val="single"/>
    </w:rPr>
  </w:style>
  <w:style w:type="table" w:styleId="Klassieketabel1">
    <w:name w:val="Table Classic 1"/>
    <w:basedOn w:val="Standaardtabel"/>
    <w:semiHidden/>
    <w:rsid w:val="005A0435"/>
    <w:pPr>
      <w:overflowPunct w:val="0"/>
      <w:autoSpaceDE w:val="0"/>
      <w:autoSpaceDN w:val="0"/>
      <w:adjustRightInd w:val="0"/>
      <w:textAlignment w:val="baseline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5A0435"/>
    <w:pPr>
      <w:overflowPunct w:val="0"/>
      <w:autoSpaceDE w:val="0"/>
      <w:autoSpaceDN w:val="0"/>
      <w:adjustRightInd w:val="0"/>
      <w:textAlignment w:val="baseline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5A0435"/>
    <w:pPr>
      <w:overflowPunct w:val="0"/>
      <w:autoSpaceDE w:val="0"/>
      <w:autoSpaceDN w:val="0"/>
      <w:adjustRightInd w:val="0"/>
      <w:textAlignment w:val="baseline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5A0435"/>
    <w:pPr>
      <w:overflowPunct w:val="0"/>
      <w:autoSpaceDE w:val="0"/>
      <w:autoSpaceDN w:val="0"/>
      <w:adjustRightInd w:val="0"/>
      <w:textAlignment w:val="baseline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5A0435"/>
    <w:pPr>
      <w:overflowPunct w:val="0"/>
      <w:autoSpaceDE w:val="0"/>
      <w:autoSpaceDN w:val="0"/>
      <w:adjustRightInd w:val="0"/>
      <w:textAlignment w:val="baseline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5A0435"/>
    <w:pPr>
      <w:overflowPunct w:val="0"/>
      <w:autoSpaceDE w:val="0"/>
      <w:autoSpaceDN w:val="0"/>
      <w:adjustRightInd w:val="0"/>
      <w:textAlignment w:val="baseline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5A0435"/>
    <w:pPr>
      <w:overflowPunct w:val="0"/>
      <w:autoSpaceDE w:val="0"/>
      <w:autoSpaceDN w:val="0"/>
      <w:adjustRightInd w:val="0"/>
      <w:textAlignment w:val="baseline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Standaard"/>
    <w:semiHidden/>
    <w:rsid w:val="005A0435"/>
    <w:pPr>
      <w:ind w:left="283" w:hanging="283"/>
    </w:pPr>
  </w:style>
  <w:style w:type="paragraph" w:styleId="Lijst2">
    <w:name w:val="List 2"/>
    <w:basedOn w:val="Standaard"/>
    <w:semiHidden/>
    <w:rsid w:val="005A0435"/>
    <w:pPr>
      <w:ind w:left="566" w:hanging="283"/>
    </w:pPr>
  </w:style>
  <w:style w:type="paragraph" w:styleId="Lijst3">
    <w:name w:val="List 3"/>
    <w:basedOn w:val="Standaard"/>
    <w:semiHidden/>
    <w:rsid w:val="005A0435"/>
    <w:pPr>
      <w:ind w:left="849" w:hanging="283"/>
    </w:pPr>
  </w:style>
  <w:style w:type="paragraph" w:styleId="Lijst4">
    <w:name w:val="List 4"/>
    <w:basedOn w:val="Standaard"/>
    <w:semiHidden/>
    <w:rsid w:val="005A0435"/>
    <w:pPr>
      <w:ind w:left="1132" w:hanging="283"/>
    </w:pPr>
  </w:style>
  <w:style w:type="paragraph" w:styleId="Lijst5">
    <w:name w:val="List 5"/>
    <w:basedOn w:val="Standaard"/>
    <w:semiHidden/>
    <w:rsid w:val="005A0435"/>
    <w:pPr>
      <w:ind w:left="1415" w:hanging="283"/>
    </w:pPr>
  </w:style>
  <w:style w:type="paragraph" w:styleId="Lijstopsomteken">
    <w:name w:val="List Bullet"/>
    <w:basedOn w:val="Standaard"/>
    <w:semiHidden/>
    <w:rsid w:val="005A0435"/>
    <w:pPr>
      <w:numPr>
        <w:numId w:val="5"/>
      </w:numPr>
    </w:pPr>
  </w:style>
  <w:style w:type="paragraph" w:styleId="Lijstopsomteken2">
    <w:name w:val="List Bullet 2"/>
    <w:basedOn w:val="Standaard"/>
    <w:semiHidden/>
    <w:rsid w:val="005A0435"/>
    <w:pPr>
      <w:numPr>
        <w:numId w:val="6"/>
      </w:numPr>
    </w:pPr>
  </w:style>
  <w:style w:type="paragraph" w:styleId="Lijstopsomteken3">
    <w:name w:val="List Bullet 3"/>
    <w:basedOn w:val="Standaard"/>
    <w:semiHidden/>
    <w:rsid w:val="005A0435"/>
    <w:pPr>
      <w:numPr>
        <w:numId w:val="7"/>
      </w:numPr>
    </w:pPr>
  </w:style>
  <w:style w:type="paragraph" w:styleId="Lijstopsomteken4">
    <w:name w:val="List Bullet 4"/>
    <w:basedOn w:val="Standaard"/>
    <w:semiHidden/>
    <w:rsid w:val="005A0435"/>
    <w:pPr>
      <w:numPr>
        <w:numId w:val="8"/>
      </w:numPr>
    </w:pPr>
  </w:style>
  <w:style w:type="paragraph" w:styleId="Lijstopsomteken5">
    <w:name w:val="List Bullet 5"/>
    <w:basedOn w:val="Standaard"/>
    <w:semiHidden/>
    <w:rsid w:val="005A0435"/>
    <w:pPr>
      <w:numPr>
        <w:numId w:val="9"/>
      </w:numPr>
    </w:pPr>
  </w:style>
  <w:style w:type="paragraph" w:styleId="Lijstnummering">
    <w:name w:val="List Number"/>
    <w:basedOn w:val="Standaard"/>
    <w:semiHidden/>
    <w:rsid w:val="005A0435"/>
    <w:pPr>
      <w:numPr>
        <w:numId w:val="10"/>
      </w:numPr>
    </w:pPr>
  </w:style>
  <w:style w:type="paragraph" w:styleId="Lijstnummering2">
    <w:name w:val="List Number 2"/>
    <w:basedOn w:val="Standaard"/>
    <w:semiHidden/>
    <w:rsid w:val="005A0435"/>
    <w:pPr>
      <w:numPr>
        <w:numId w:val="11"/>
      </w:numPr>
    </w:pPr>
  </w:style>
  <w:style w:type="paragraph" w:styleId="Lijstnummering3">
    <w:name w:val="List Number 3"/>
    <w:basedOn w:val="Standaard"/>
    <w:semiHidden/>
    <w:rsid w:val="005A0435"/>
    <w:pPr>
      <w:numPr>
        <w:numId w:val="12"/>
      </w:numPr>
    </w:pPr>
  </w:style>
  <w:style w:type="paragraph" w:styleId="Lijstnummering4">
    <w:name w:val="List Number 4"/>
    <w:basedOn w:val="Standaard"/>
    <w:semiHidden/>
    <w:rsid w:val="005A0435"/>
    <w:pPr>
      <w:numPr>
        <w:numId w:val="13"/>
      </w:numPr>
    </w:pPr>
  </w:style>
  <w:style w:type="paragraph" w:styleId="Lijstnummering5">
    <w:name w:val="List Number 5"/>
    <w:basedOn w:val="Standaard"/>
    <w:semiHidden/>
    <w:rsid w:val="005A0435"/>
    <w:pPr>
      <w:numPr>
        <w:numId w:val="14"/>
      </w:numPr>
    </w:pPr>
  </w:style>
  <w:style w:type="paragraph" w:styleId="Lijstvoortzetting">
    <w:name w:val="List Continue"/>
    <w:basedOn w:val="Standaard"/>
    <w:semiHidden/>
    <w:rsid w:val="005A0435"/>
    <w:pPr>
      <w:spacing w:after="120"/>
      <w:ind w:left="283"/>
    </w:pPr>
  </w:style>
  <w:style w:type="paragraph" w:styleId="Lijstvoortzetting2">
    <w:name w:val="List Continue 2"/>
    <w:basedOn w:val="Standaard"/>
    <w:semiHidden/>
    <w:rsid w:val="005A0435"/>
    <w:pPr>
      <w:spacing w:after="120"/>
      <w:ind w:left="566"/>
    </w:pPr>
  </w:style>
  <w:style w:type="paragraph" w:styleId="Lijstvoortzetting3">
    <w:name w:val="List Continue 3"/>
    <w:basedOn w:val="Standaard"/>
    <w:semiHidden/>
    <w:rsid w:val="005A0435"/>
    <w:pPr>
      <w:spacing w:after="120"/>
      <w:ind w:left="849"/>
    </w:pPr>
  </w:style>
  <w:style w:type="paragraph" w:styleId="Lijstvoortzetting4">
    <w:name w:val="List Continue 4"/>
    <w:basedOn w:val="Standaard"/>
    <w:semiHidden/>
    <w:rsid w:val="005A0435"/>
    <w:pPr>
      <w:spacing w:after="120"/>
      <w:ind w:left="1132"/>
    </w:pPr>
  </w:style>
  <w:style w:type="paragraph" w:styleId="Lijstvoortzetting5">
    <w:name w:val="List Continue 5"/>
    <w:basedOn w:val="Standaard"/>
    <w:semiHidden/>
    <w:rsid w:val="005A0435"/>
    <w:pPr>
      <w:spacing w:after="120"/>
      <w:ind w:left="1415"/>
    </w:pPr>
  </w:style>
  <w:style w:type="character" w:styleId="Nadruk">
    <w:name w:val="Emphasis"/>
    <w:basedOn w:val="Standaardalinea-lettertype"/>
    <w:rsid w:val="005A0435"/>
    <w:rPr>
      <w:i/>
      <w:iCs/>
    </w:rPr>
  </w:style>
  <w:style w:type="paragraph" w:styleId="Normaalweb">
    <w:name w:val="Normal (Web)"/>
    <w:basedOn w:val="Standaard"/>
    <w:semiHidden/>
    <w:rsid w:val="005A0435"/>
    <w:rPr>
      <w:rFonts w:ascii="Times New Roman" w:hAnsi="Times New Roman"/>
      <w:sz w:val="24"/>
      <w:szCs w:val="24"/>
    </w:rPr>
  </w:style>
  <w:style w:type="paragraph" w:styleId="Notitiekop">
    <w:name w:val="Note Heading"/>
    <w:basedOn w:val="Standaard"/>
    <w:next w:val="Standaard"/>
    <w:semiHidden/>
    <w:rsid w:val="005A0435"/>
  </w:style>
  <w:style w:type="paragraph" w:styleId="Plattetekst">
    <w:name w:val="Body Text"/>
    <w:basedOn w:val="Standaard"/>
    <w:semiHidden/>
    <w:rsid w:val="005A0435"/>
    <w:pPr>
      <w:spacing w:after="120"/>
    </w:pPr>
  </w:style>
  <w:style w:type="paragraph" w:styleId="Plattetekst2">
    <w:name w:val="Body Text 2"/>
    <w:basedOn w:val="Standaard"/>
    <w:semiHidden/>
    <w:rsid w:val="005A0435"/>
    <w:pPr>
      <w:spacing w:after="120" w:line="480" w:lineRule="auto"/>
    </w:pPr>
  </w:style>
  <w:style w:type="paragraph" w:styleId="Plattetekst3">
    <w:name w:val="Body Text 3"/>
    <w:basedOn w:val="Standaard"/>
    <w:semiHidden/>
    <w:rsid w:val="005A0435"/>
    <w:pPr>
      <w:spacing w:after="120"/>
    </w:pPr>
    <w:rPr>
      <w:sz w:val="16"/>
      <w:szCs w:val="16"/>
    </w:rPr>
  </w:style>
  <w:style w:type="paragraph" w:styleId="Platteteksteersteinspringing">
    <w:name w:val="Body Text First Indent"/>
    <w:basedOn w:val="Plattetekst"/>
    <w:semiHidden/>
    <w:rsid w:val="005A0435"/>
    <w:pPr>
      <w:ind w:firstLine="210"/>
    </w:pPr>
  </w:style>
  <w:style w:type="paragraph" w:styleId="Plattetekstinspringen">
    <w:name w:val="Body Text Indent"/>
    <w:basedOn w:val="Standaard"/>
    <w:semiHidden/>
    <w:rsid w:val="005A0435"/>
    <w:pPr>
      <w:spacing w:after="120"/>
      <w:ind w:left="283"/>
    </w:pPr>
  </w:style>
  <w:style w:type="paragraph" w:styleId="Platteteksteersteinspringing2">
    <w:name w:val="Body Text First Indent 2"/>
    <w:basedOn w:val="Plattetekstinspringen"/>
    <w:semiHidden/>
    <w:rsid w:val="005A0435"/>
    <w:pPr>
      <w:ind w:firstLine="210"/>
    </w:pPr>
  </w:style>
  <w:style w:type="paragraph" w:styleId="Plattetekstinspringen2">
    <w:name w:val="Body Text Indent 2"/>
    <w:basedOn w:val="Standaard"/>
    <w:semiHidden/>
    <w:rsid w:val="005A0435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semiHidden/>
    <w:rsid w:val="005A0435"/>
    <w:pPr>
      <w:spacing w:after="120"/>
      <w:ind w:left="283"/>
    </w:pPr>
    <w:rPr>
      <w:sz w:val="16"/>
      <w:szCs w:val="16"/>
    </w:rPr>
  </w:style>
  <w:style w:type="table" w:styleId="Professioneletabel">
    <w:name w:val="Table Professional"/>
    <w:basedOn w:val="Standaardtabel"/>
    <w:semiHidden/>
    <w:rsid w:val="005A0435"/>
    <w:pPr>
      <w:overflowPunct w:val="0"/>
      <w:autoSpaceDE w:val="0"/>
      <w:autoSpaceDN w:val="0"/>
      <w:adjustRightInd w:val="0"/>
      <w:textAlignment w:val="baseline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semiHidden/>
    <w:rsid w:val="005A0435"/>
  </w:style>
  <w:style w:type="paragraph" w:styleId="Standaardinspringing">
    <w:name w:val="Normal Indent"/>
    <w:basedOn w:val="Standaard"/>
    <w:semiHidden/>
    <w:rsid w:val="005A0435"/>
    <w:pPr>
      <w:ind w:left="708"/>
    </w:pPr>
  </w:style>
  <w:style w:type="paragraph" w:styleId="Ondertitel">
    <w:name w:val="Subtitle"/>
    <w:basedOn w:val="Standaard"/>
    <w:rsid w:val="005A0435"/>
    <w:pPr>
      <w:spacing w:after="60"/>
      <w:jc w:val="center"/>
      <w:outlineLvl w:val="1"/>
    </w:pPr>
    <w:rPr>
      <w:rFonts w:cs="Arial"/>
      <w:sz w:val="24"/>
      <w:szCs w:val="24"/>
    </w:rPr>
  </w:style>
  <w:style w:type="table" w:styleId="Tabelkolommen1">
    <w:name w:val="Table Columns 1"/>
    <w:basedOn w:val="Standaardtabel"/>
    <w:semiHidden/>
    <w:rsid w:val="005A0435"/>
    <w:pPr>
      <w:overflowPunct w:val="0"/>
      <w:autoSpaceDE w:val="0"/>
      <w:autoSpaceDN w:val="0"/>
      <w:adjustRightInd w:val="0"/>
      <w:textAlignment w:val="baseline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5A0435"/>
    <w:pPr>
      <w:overflowPunct w:val="0"/>
      <w:autoSpaceDE w:val="0"/>
      <w:autoSpaceDN w:val="0"/>
      <w:adjustRightInd w:val="0"/>
      <w:textAlignment w:val="baseline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5A0435"/>
    <w:pPr>
      <w:overflowPunct w:val="0"/>
      <w:autoSpaceDE w:val="0"/>
      <w:autoSpaceDN w:val="0"/>
      <w:adjustRightInd w:val="0"/>
      <w:textAlignment w:val="baseline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5A0435"/>
    <w:pPr>
      <w:overflowPunct w:val="0"/>
      <w:autoSpaceDE w:val="0"/>
      <w:autoSpaceDN w:val="0"/>
      <w:adjustRightInd w:val="0"/>
      <w:textAlignment w:val="baseline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5A0435"/>
    <w:pPr>
      <w:overflowPunct w:val="0"/>
      <w:autoSpaceDE w:val="0"/>
      <w:autoSpaceDN w:val="0"/>
      <w:adjustRightInd w:val="0"/>
      <w:textAlignment w:val="baseline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5A0435"/>
    <w:pPr>
      <w:overflowPunct w:val="0"/>
      <w:autoSpaceDE w:val="0"/>
      <w:autoSpaceDN w:val="0"/>
      <w:adjustRightInd w:val="0"/>
      <w:textAlignment w:val="baseline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5A0435"/>
    <w:pPr>
      <w:overflowPunct w:val="0"/>
      <w:autoSpaceDE w:val="0"/>
      <w:autoSpaceDN w:val="0"/>
      <w:adjustRightInd w:val="0"/>
      <w:textAlignment w:val="baseline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5A0435"/>
    <w:pPr>
      <w:overflowPunct w:val="0"/>
      <w:autoSpaceDE w:val="0"/>
      <w:autoSpaceDN w:val="0"/>
      <w:adjustRightInd w:val="0"/>
      <w:textAlignment w:val="baseline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5A0435"/>
    <w:pPr>
      <w:overflowPunct w:val="0"/>
      <w:autoSpaceDE w:val="0"/>
      <w:autoSpaceDN w:val="0"/>
      <w:adjustRightInd w:val="0"/>
      <w:textAlignment w:val="baseline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5A0435"/>
    <w:pPr>
      <w:overflowPunct w:val="0"/>
      <w:autoSpaceDE w:val="0"/>
      <w:autoSpaceDN w:val="0"/>
      <w:adjustRightInd w:val="0"/>
      <w:textAlignment w:val="baseline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5A0435"/>
    <w:pPr>
      <w:overflowPunct w:val="0"/>
      <w:autoSpaceDE w:val="0"/>
      <w:autoSpaceDN w:val="0"/>
      <w:adjustRightInd w:val="0"/>
      <w:textAlignment w:val="baseline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5A0435"/>
    <w:pPr>
      <w:overflowPunct w:val="0"/>
      <w:autoSpaceDE w:val="0"/>
      <w:autoSpaceDN w:val="0"/>
      <w:adjustRightInd w:val="0"/>
      <w:textAlignment w:val="baseline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5A0435"/>
    <w:pPr>
      <w:overflowPunct w:val="0"/>
      <w:autoSpaceDE w:val="0"/>
      <w:autoSpaceDN w:val="0"/>
      <w:adjustRightInd w:val="0"/>
      <w:textAlignment w:val="baseline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semiHidden/>
    <w:rsid w:val="005A0435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5A0435"/>
    <w:pPr>
      <w:overflowPunct w:val="0"/>
      <w:autoSpaceDE w:val="0"/>
      <w:autoSpaceDN w:val="0"/>
      <w:adjustRightInd w:val="0"/>
      <w:textAlignment w:val="baseline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5A0435"/>
    <w:pPr>
      <w:overflowPunct w:val="0"/>
      <w:autoSpaceDE w:val="0"/>
      <w:autoSpaceDN w:val="0"/>
      <w:adjustRightInd w:val="0"/>
      <w:textAlignment w:val="baseline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5A0435"/>
    <w:pPr>
      <w:overflowPunct w:val="0"/>
      <w:autoSpaceDE w:val="0"/>
      <w:autoSpaceDN w:val="0"/>
      <w:adjustRightInd w:val="0"/>
      <w:textAlignment w:val="baseline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5A0435"/>
    <w:pPr>
      <w:overflowPunct w:val="0"/>
      <w:autoSpaceDE w:val="0"/>
      <w:autoSpaceDN w:val="0"/>
      <w:adjustRightInd w:val="0"/>
      <w:textAlignment w:val="baseline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5A0435"/>
    <w:pPr>
      <w:overflowPunct w:val="0"/>
      <w:autoSpaceDE w:val="0"/>
      <w:autoSpaceDN w:val="0"/>
      <w:adjustRightInd w:val="0"/>
      <w:textAlignment w:val="baseline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5A0435"/>
    <w:pPr>
      <w:overflowPunct w:val="0"/>
      <w:autoSpaceDE w:val="0"/>
      <w:autoSpaceDN w:val="0"/>
      <w:adjustRightInd w:val="0"/>
      <w:textAlignment w:val="baseline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5A0435"/>
    <w:pPr>
      <w:overflowPunct w:val="0"/>
      <w:autoSpaceDE w:val="0"/>
      <w:autoSpaceDN w:val="0"/>
      <w:adjustRightInd w:val="0"/>
      <w:textAlignment w:val="baseline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5A0435"/>
    <w:pPr>
      <w:overflowPunct w:val="0"/>
      <w:autoSpaceDE w:val="0"/>
      <w:autoSpaceDN w:val="0"/>
      <w:adjustRightInd w:val="0"/>
      <w:textAlignment w:val="baseline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5A0435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semiHidden/>
    <w:rsid w:val="005A0435"/>
    <w:rPr>
      <w:rFonts w:ascii="Courier New" w:hAnsi="Courier New" w:cs="Courier New"/>
    </w:rPr>
  </w:style>
  <w:style w:type="table" w:styleId="Verfijndetabel1">
    <w:name w:val="Table Subtle 1"/>
    <w:basedOn w:val="Standaardtabel"/>
    <w:semiHidden/>
    <w:rsid w:val="005A0435"/>
    <w:pPr>
      <w:overflowPunct w:val="0"/>
      <w:autoSpaceDE w:val="0"/>
      <w:autoSpaceDN w:val="0"/>
      <w:adjustRightInd w:val="0"/>
      <w:textAlignment w:val="baseline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5A0435"/>
    <w:pPr>
      <w:overflowPunct w:val="0"/>
      <w:autoSpaceDE w:val="0"/>
      <w:autoSpaceDN w:val="0"/>
      <w:adjustRightInd w:val="0"/>
      <w:textAlignment w:val="baseline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semiHidden/>
    <w:rsid w:val="005A0435"/>
    <w:pPr>
      <w:overflowPunct w:val="0"/>
      <w:autoSpaceDE w:val="0"/>
      <w:autoSpaceDN w:val="0"/>
      <w:adjustRightInd w:val="0"/>
      <w:textAlignment w:val="baseline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5A0435"/>
    <w:pPr>
      <w:overflowPunct w:val="0"/>
      <w:autoSpaceDE w:val="0"/>
      <w:autoSpaceDN w:val="0"/>
      <w:adjustRightInd w:val="0"/>
      <w:textAlignment w:val="baseline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5A0435"/>
    <w:pPr>
      <w:overflowPunct w:val="0"/>
      <w:autoSpaceDE w:val="0"/>
      <w:autoSpaceDN w:val="0"/>
      <w:adjustRightInd w:val="0"/>
      <w:textAlignment w:val="baseline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22"/>
    <w:qFormat/>
    <w:rsid w:val="005A0435"/>
    <w:rPr>
      <w:b/>
      <w:bCs/>
    </w:rPr>
  </w:style>
  <w:style w:type="paragraph" w:customStyle="1" w:styleId="Besluit">
    <w:name w:val="Besluit"/>
    <w:basedOn w:val="Standaard"/>
    <w:rsid w:val="001433AB"/>
    <w:pPr>
      <w:framePr w:w="8505" w:h="1134" w:wrap="notBeside" w:vAnchor="text" w:hAnchor="text" w:xAlign="right" w:y="1"/>
      <w:pBdr>
        <w:top w:val="single" w:sz="8" w:space="4" w:color="auto"/>
        <w:left w:val="single" w:sz="8" w:space="4" w:color="auto"/>
        <w:bottom w:val="single" w:sz="8" w:space="4" w:color="auto"/>
        <w:right w:val="single" w:sz="8" w:space="4" w:color="auto"/>
      </w:pBdr>
      <w:shd w:val="clear" w:color="auto" w:fill="FFFFFF"/>
      <w:spacing w:line="24" w:lineRule="atLeast"/>
    </w:pPr>
  </w:style>
  <w:style w:type="paragraph" w:customStyle="1" w:styleId="lijst1niveau2">
    <w:name w:val="lijst1 niveau 2"/>
    <w:basedOn w:val="Standaard"/>
    <w:link w:val="lijst1niveau2Char"/>
    <w:rsid w:val="00122CA9"/>
    <w:pPr>
      <w:numPr>
        <w:numId w:val="16"/>
      </w:numPr>
      <w:tabs>
        <w:tab w:val="clear" w:pos="1778"/>
        <w:tab w:val="left" w:pos="1134"/>
      </w:tabs>
      <w:ind w:left="1134" w:hanging="567"/>
    </w:pPr>
  </w:style>
  <w:style w:type="paragraph" w:customStyle="1" w:styleId="lijst1niveau3">
    <w:name w:val="lijst1 niveau 3"/>
    <w:basedOn w:val="Standaard"/>
    <w:rsid w:val="00122CA9"/>
    <w:pPr>
      <w:numPr>
        <w:numId w:val="17"/>
      </w:numPr>
      <w:tabs>
        <w:tab w:val="clear" w:pos="1494"/>
        <w:tab w:val="left" w:pos="1701"/>
      </w:tabs>
      <w:ind w:left="1701" w:hanging="567"/>
    </w:pPr>
  </w:style>
  <w:style w:type="character" w:customStyle="1" w:styleId="lijst1niveau2Char">
    <w:name w:val="lijst1 niveau 2 Char"/>
    <w:basedOn w:val="Standaardalinea-lettertype"/>
    <w:link w:val="lijst1niveau2"/>
    <w:rsid w:val="00122CA9"/>
    <w:rPr>
      <w:rFonts w:ascii="Arial" w:hAnsi="Arial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62567"/>
    <w:rPr>
      <w:color w:val="808080"/>
    </w:rPr>
  </w:style>
  <w:style w:type="paragraph" w:styleId="Lijstalinea">
    <w:name w:val="List Paragraph"/>
    <w:basedOn w:val="Standaard"/>
    <w:uiPriority w:val="34"/>
    <w:qFormat/>
    <w:rsid w:val="00CA2D4C"/>
    <w:pPr>
      <w:ind w:left="720"/>
      <w:contextualSpacing/>
    </w:pPr>
  </w:style>
  <w:style w:type="paragraph" w:customStyle="1" w:styleId="Bullets">
    <w:name w:val="Bullets"/>
    <w:basedOn w:val="Standaard"/>
    <w:link w:val="BulletsChar"/>
    <w:qFormat/>
    <w:rsid w:val="00CA2D4C"/>
    <w:pPr>
      <w:numPr>
        <w:numId w:val="18"/>
      </w:numPr>
      <w:spacing w:line="288" w:lineRule="auto"/>
      <w:ind w:left="714" w:hanging="357"/>
    </w:pPr>
    <w:rPr>
      <w:szCs w:val="18"/>
    </w:rPr>
  </w:style>
  <w:style w:type="character" w:customStyle="1" w:styleId="BulletsChar">
    <w:name w:val="Bullets Char"/>
    <w:basedOn w:val="Standaardalinea-lettertype"/>
    <w:link w:val="Bullets"/>
    <w:rsid w:val="00CA2D4C"/>
    <w:rPr>
      <w:rFonts w:ascii="Arial" w:hAnsi="Arial"/>
      <w:szCs w:val="18"/>
      <w:lang w:eastAsia="nl-NL"/>
    </w:rPr>
  </w:style>
  <w:style w:type="character" w:styleId="Verwijzingopmerking">
    <w:name w:val="annotation reference"/>
    <w:basedOn w:val="Standaardalinea-lettertype"/>
    <w:semiHidden/>
    <w:unhideWhenUsed/>
    <w:rsid w:val="004A48F1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4A48F1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semiHidden/>
    <w:rsid w:val="004A48F1"/>
    <w:rPr>
      <w:rFonts w:ascii="Arial" w:hAnsi="Arial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4A48F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4A48F1"/>
    <w:rPr>
      <w:rFonts w:ascii="Arial" w:hAnsi="Arial"/>
      <w:b/>
      <w:bCs/>
      <w:lang w:eastAsia="nl-NL"/>
    </w:rPr>
  </w:style>
  <w:style w:type="table" w:styleId="Rastertabel4-Accent3">
    <w:name w:val="Grid Table 4 Accent 3"/>
    <w:basedOn w:val="Standaardtabel"/>
    <w:uiPriority w:val="49"/>
    <w:rsid w:val="004A48F1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styleId="Onopgelostemelding">
    <w:name w:val="Unresolved Mention"/>
    <w:basedOn w:val="Standaardalinea-lettertype"/>
    <w:uiPriority w:val="99"/>
    <w:semiHidden/>
    <w:unhideWhenUsed/>
    <w:rsid w:val="00720A6D"/>
    <w:rPr>
      <w:color w:val="808080"/>
      <w:shd w:val="clear" w:color="auto" w:fill="E6E6E6"/>
    </w:rPr>
  </w:style>
  <w:style w:type="table" w:styleId="Tabelrasterlicht">
    <w:name w:val="Grid Table Light"/>
    <w:basedOn w:val="Standaardtabel"/>
    <w:uiPriority w:val="40"/>
    <w:rsid w:val="00FB676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TitelChar">
    <w:name w:val="Titel Char"/>
    <w:basedOn w:val="Standaardalinea-lettertype"/>
    <w:link w:val="Titel"/>
    <w:uiPriority w:val="10"/>
    <w:rsid w:val="0093032F"/>
    <w:rPr>
      <w:rFonts w:ascii="Arial" w:hAnsi="Arial"/>
      <w:b/>
      <w:kern w:val="28"/>
      <w:sz w:val="36"/>
      <w:lang w:eastAsia="nl-NL"/>
    </w:rPr>
  </w:style>
  <w:style w:type="paragraph" w:styleId="Geenafstand">
    <w:name w:val="No Spacing"/>
    <w:basedOn w:val="Standaard"/>
    <w:link w:val="GeenafstandChar"/>
    <w:uiPriority w:val="1"/>
    <w:qFormat/>
    <w:rsid w:val="0093032F"/>
    <w:pPr>
      <w:overflowPunct/>
      <w:autoSpaceDE/>
      <w:autoSpaceDN/>
      <w:adjustRightInd/>
      <w:spacing w:line="240" w:lineRule="auto"/>
      <w:textAlignment w:val="auto"/>
    </w:pPr>
    <w:rPr>
      <w:rFonts w:ascii="VAG Rounded LT Com Thin" w:eastAsiaTheme="minorHAnsi" w:hAnsi="VAG Rounded LT Com Thin" w:cstheme="minorBidi"/>
      <w:lang w:val="nl-NL"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93032F"/>
    <w:rPr>
      <w:rFonts w:ascii="VAG Rounded LT Com Thin" w:eastAsiaTheme="minorHAnsi" w:hAnsi="VAG Rounded LT Com Thin" w:cstheme="minorBidi"/>
      <w:lang w:val="nl-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ipaJacobs\Documents\Draaiboek%20-%20Een%20re&#252;nie%20organiseren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007b6bb-1933-4e97-9041-b3cdd4a6e83f">6SYHFHJJPE6N-1054165712-3</_dlc_DocId>
    <_dlc_DocIdUrl xmlns="3007b6bb-1933-4e97-9041-b3cdd4a6e83f">
      <Url>https://klj.sharepoint.com/sites/KLJ/_layouts/15/DocIdRedir.aspx?ID=6SYHFHJJPE6N-1054165712-3</Url>
      <Description>6SYHFHJJPE6N-1054165712-3</Description>
    </_dlc_DocIdUrl>
    <Regio_x0027_s xmlns="3007b6bb-1933-4e97-9041-b3cdd4a6e83f">Nationaal</Regio_x0027_s>
    <Type_x0020_document xmlns="3007b6bb-1933-4e97-9041-b3cdd4a6e83f" xsi:nil="true"/>
    <Werkjaar xmlns="3007b6bb-1933-4e97-9041-b3cdd4a6e83f">2018-2019</Werkjaar>
    <Archiveren xmlns="3007b6bb-1933-4e97-9041-b3cdd4a6e83f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A809383D5F9A40AE8E420478258D62" ma:contentTypeVersion="3" ma:contentTypeDescription="Een nieuw document maken." ma:contentTypeScope="" ma:versionID="ebc0cc0d3b99aec30384ccfd81a01eee">
  <xsd:schema xmlns:xsd="http://www.w3.org/2001/XMLSchema" xmlns:xs="http://www.w3.org/2001/XMLSchema" xmlns:p="http://schemas.microsoft.com/office/2006/metadata/properties" xmlns:ns2="3007b6bb-1933-4e97-9041-b3cdd4a6e83f" xmlns:ns3="fa362892-6cde-489a-8f10-314b2f164fa2" targetNamespace="http://schemas.microsoft.com/office/2006/metadata/properties" ma:root="true" ma:fieldsID="a59501985bdd73705303b923bb20bb5a" ns2:_="" ns3:_="">
    <xsd:import namespace="3007b6bb-1933-4e97-9041-b3cdd4a6e83f"/>
    <xsd:import namespace="fa362892-6cde-489a-8f10-314b2f164fa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ype_x0020_document" minOccurs="0"/>
                <xsd:element ref="ns2:Regio_x0027_s" minOccurs="0"/>
                <xsd:element ref="ns2:Werkjaar" minOccurs="0"/>
                <xsd:element ref="ns2:Archiveren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07b6bb-1933-4e97-9041-b3cdd4a6e83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ype_x0020_document" ma:index="11" nillable="true" ma:displayName="Type document" ma:format="Dropdown" ma:internalName="Type_x0020_document">
      <xsd:simpleType>
        <xsd:restriction base="dms:Choice">
          <xsd:enumeration value="Verslag"/>
          <xsd:enumeration value="Nota"/>
          <xsd:enumeration value="Document"/>
          <xsd:enumeration value="Uitnodiging"/>
          <xsd:enumeration value="Brief"/>
          <xsd:enumeration value="Voorbeeld"/>
          <xsd:enumeration value="Promotiemateriaal"/>
          <xsd:enumeration value="Blok"/>
          <xsd:enumeration value="Afdelingsscreening"/>
        </xsd:restriction>
      </xsd:simpleType>
    </xsd:element>
    <xsd:element name="Regio_x0027_s" ma:index="12" nillable="true" ma:displayName="Regio" ma:format="Dropdown" ma:internalName="Regio_x0027_s">
      <xsd:simpleType>
        <xsd:restriction base="dms:Choice">
          <xsd:enumeration value="Nationaal"/>
          <xsd:enumeration value="Antwerpen"/>
          <xsd:enumeration value="Limburg"/>
          <xsd:enumeration value="Oost-Vlaanderen"/>
          <xsd:enumeration value="Vlaams-Brabant"/>
          <xsd:enumeration value="West-Vlaanderen"/>
        </xsd:restriction>
      </xsd:simpleType>
    </xsd:element>
    <xsd:element name="Werkjaar" ma:index="13" nillable="true" ma:displayName="Werkjaar" ma:default="2024-2025" ma:format="Dropdown" ma:internalName="Werkjaar">
      <xsd:simpleType>
        <xsd:restriction base="dms:Choice">
          <xsd:enumeration value="2027-2028"/>
          <xsd:enumeration value="2026-2027"/>
          <xsd:enumeration value="2025-2026"/>
          <xsd:enumeration value="2024-2025"/>
          <xsd:enumeration value="2023-2024"/>
          <xsd:enumeration value="2022-2023"/>
          <xsd:enumeration value="2021-2022"/>
          <xsd:enumeration value="2020-2021"/>
          <xsd:enumeration value="2019-2020"/>
          <xsd:enumeration value="2018-2019"/>
          <xsd:enumeration value="2017-2018"/>
          <xsd:enumeration value="2016-2017"/>
          <xsd:enumeration value="2015-2016"/>
          <xsd:enumeration value="2014-2015"/>
          <xsd:enumeration value="2013-2014"/>
          <xsd:enumeration value="2012-2013"/>
          <xsd:enumeration value="2011-2012"/>
          <xsd:enumeration value="2010-2011"/>
          <xsd:enumeration value="Tijdloze documenten"/>
        </xsd:restriction>
      </xsd:simpleType>
    </xsd:element>
    <xsd:element name="Archiveren" ma:index="14" nillable="true" ma:displayName="Archiveren" ma:format="RadioButtons" ma:internalName="Archiveren">
      <xsd:simpleType>
        <xsd:restriction base="dms:Choice">
          <xsd:enumeration value="Ja"/>
          <xsd:enumeration value="Ne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362892-6cde-489a-8f10-314b2f164f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3631554-E6EA-4B91-9099-A9E90D5D09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A7A2C6-66CC-4843-B732-7EAF007629B0}">
  <ds:schemaRefs>
    <ds:schemaRef ds:uri="http://schemas.microsoft.com/office/2006/metadata/properties"/>
    <ds:schemaRef ds:uri="http://schemas.microsoft.com/office/infopath/2007/PartnerControls"/>
    <ds:schemaRef ds:uri="3007b6bb-1933-4e97-9041-b3cdd4a6e83f"/>
  </ds:schemaRefs>
</ds:datastoreItem>
</file>

<file path=customXml/itemProps4.xml><?xml version="1.0" encoding="utf-8"?>
<ds:datastoreItem xmlns:ds="http://schemas.openxmlformats.org/officeDocument/2006/customXml" ds:itemID="{C7A4FB66-FFB4-425F-BC18-0E97B16B8B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07b6bb-1933-4e97-9041-b3cdd4a6e83f"/>
    <ds:schemaRef ds:uri="fa362892-6cde-489a-8f10-314b2f164f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4D3D55A-F76E-4E1A-A746-B5660EC2381F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0F211F34-53D9-40A4-A4B9-D8E0A85D8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Draaiboek - Een reünie organiseren</Template>
  <TotalTime>1</TotalTime>
  <Pages>6</Pages>
  <Words>870</Words>
  <Characters>4790</Characters>
  <Application>Microsoft Office Word</Application>
  <DocSecurity>0</DocSecurity>
  <Lines>39</Lines>
  <Paragraphs>11</Paragraphs>
  <ScaleCrop>false</ScaleCrop>
  <Company>KLJ-GK</Company>
  <LinksUpToDate>false</LinksUpToDate>
  <CharactersWithSpaces>5649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KLJ-document;</dc:title>
  <dc:subject>KLJ-document;</dc:subject>
  <dc:creator>Pipa Jacobs</dc:creator>
  <cp:keywords>KLJ-document</cp:keywords>
  <dc:description>telefoon</dc:description>
  <cp:lastModifiedBy>Pipa Jacobs</cp:lastModifiedBy>
  <cp:revision>1</cp:revision>
  <cp:lastPrinted>2015-04-02T17:03:00Z</cp:lastPrinted>
  <dcterms:created xsi:type="dcterms:W3CDTF">2026-07-15T09:48:00Z</dcterms:created>
  <dcterms:modified xsi:type="dcterms:W3CDTF">2026-07-15T09:49:00Z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0x010100ACA809383D5F9A40AE8E420478258D62</vt:lpwstr>
  </property>
  <property fmtid="{D5CDD505-2E9C-101B-9397-08002B2CF9AE}" pid="3" name="Archive algemene documenten">
    <vt:lpwstr>https://klj.sharepoint.com/teamKLJ/initiatieven/nationaal/_layouts/15/wrkstat.aspx?List=bbb83cc8-89a7-484a-9811-8e3b4911525b&amp;WorkflowInstanceName=33c08673-d3c2-43d4-9355-355d200e382a, Archiveren</vt:lpwstr>
  </property>
  <property fmtid="{D5CDD505-2E9C-101B-9397-08002B2CF9AE}" pid="4" name="_dlc_DocIdItemGuid">
    <vt:lpwstr>5697d8f4-7788-4408-a0e2-ba69f5956e53</vt:lpwstr>
  </property>
  <property fmtid="{D5CDD505-2E9C-101B-9397-08002B2CF9AE}" pid="5" name="MediaServiceImageTags">
    <vt:lpwstr/>
  </property>
  <property fmtid="{D5CDD505-2E9C-101B-9397-08002B2CF9AE}" pid="6" name="MSIP_Label_c337be75-dfbb-4261-9834-ac247c7dde13_Enabled">
    <vt:lpwstr>true</vt:lpwstr>
  </property>
  <property fmtid="{D5CDD505-2E9C-101B-9397-08002B2CF9AE}" pid="7" name="MSIP_Label_c337be75-dfbb-4261-9834-ac247c7dde13_SetDate">
    <vt:lpwstr>2026-04-21T08:47:37Z</vt:lpwstr>
  </property>
  <property fmtid="{D5CDD505-2E9C-101B-9397-08002B2CF9AE}" pid="8" name="MSIP_Label_c337be75-dfbb-4261-9834-ac247c7dde13_Method">
    <vt:lpwstr>Standard</vt:lpwstr>
  </property>
  <property fmtid="{D5CDD505-2E9C-101B-9397-08002B2CF9AE}" pid="9" name="MSIP_Label_c337be75-dfbb-4261-9834-ac247c7dde13_Name">
    <vt:lpwstr>Algemeen</vt:lpwstr>
  </property>
  <property fmtid="{D5CDD505-2E9C-101B-9397-08002B2CF9AE}" pid="10" name="MSIP_Label_c337be75-dfbb-4261-9834-ac247c7dde13_SiteId">
    <vt:lpwstr>77d33cc5-c9b4-4766-95c7-ed5b515e1cce</vt:lpwstr>
  </property>
  <property fmtid="{D5CDD505-2E9C-101B-9397-08002B2CF9AE}" pid="11" name="MSIP_Label_c337be75-dfbb-4261-9834-ac247c7dde13_ActionId">
    <vt:lpwstr>098efafb-e276-4954-ad9b-13aeeab62693</vt:lpwstr>
  </property>
  <property fmtid="{D5CDD505-2E9C-101B-9397-08002B2CF9AE}" pid="12" name="MSIP_Label_c337be75-dfbb-4261-9834-ac247c7dde13_ContentBits">
    <vt:lpwstr>0</vt:lpwstr>
  </property>
  <property fmtid="{D5CDD505-2E9C-101B-9397-08002B2CF9AE}" pid="13" name="MSIP_Label_c337be75-dfbb-4261-9834-ac247c7dde13_Tag">
    <vt:lpwstr>50, 3, 0, 1</vt:lpwstr>
  </property>
</Properties>
</file>