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F944" w14:textId="05DD6A46" w:rsidR="00912FEC" w:rsidRPr="00912FEC" w:rsidRDefault="00912FEC" w:rsidP="00912FEC">
      <w:pPr>
        <w:pStyle w:val="Titel"/>
        <w:rPr>
          <w:color w:val="9BBB59" w:themeColor="accent3"/>
        </w:rPr>
      </w:pPr>
      <w:r w:rsidRPr="00912FEC">
        <w:rPr>
          <w:color w:val="9BBB59" w:themeColor="accent3"/>
        </w:rPr>
        <w:t>KLJ</w:t>
      </w:r>
      <w:r w:rsidR="00F12E8F">
        <w:rPr>
          <w:color w:val="9BBB59" w:themeColor="accent3"/>
        </w:rPr>
        <w:t>-</w:t>
      </w:r>
      <w:r w:rsidRPr="00912FEC">
        <w:rPr>
          <w:color w:val="9BBB59" w:themeColor="accent3"/>
        </w:rPr>
        <w:t xml:space="preserve">checklist </w:t>
      </w:r>
      <w:r w:rsidR="00671BBF">
        <w:rPr>
          <w:color w:val="9BBB59" w:themeColor="accent3"/>
        </w:rPr>
        <w:t xml:space="preserve">voor </w:t>
      </w:r>
      <w:r w:rsidRPr="00912FEC">
        <w:rPr>
          <w:color w:val="9BBB59" w:themeColor="accent3"/>
        </w:rPr>
        <w:t xml:space="preserve">evenementen </w:t>
      </w:r>
    </w:p>
    <w:p w14:paraId="42290C88" w14:textId="6D5D8BFD" w:rsidR="00912FEC" w:rsidRDefault="00912FEC" w:rsidP="00912FEC">
      <w:pPr>
        <w:pStyle w:val="Kop1"/>
      </w:pPr>
      <w:r>
        <w:t>6 maanden vooraf: de opstart</w:t>
      </w:r>
    </w:p>
    <w:p w14:paraId="3BD28EDB" w14:textId="77777777" w:rsidR="00912FEC" w:rsidRDefault="00912FEC" w:rsidP="00912FEC">
      <w:pPr>
        <w:pStyle w:val="Kop2"/>
      </w:pPr>
      <w:r>
        <w:t>Organisatie</w:t>
      </w:r>
    </w:p>
    <w:p w14:paraId="17BF2C0C" w14:textId="77777777" w:rsidR="00912FEC" w:rsidRDefault="00912FEC" w:rsidP="00912FEC">
      <w:r>
        <w:t>☐ Doel en visie bepalen</w:t>
      </w:r>
    </w:p>
    <w:p w14:paraId="1C097C96" w14:textId="77777777" w:rsidR="00912FEC" w:rsidRDefault="00912FEC" w:rsidP="00912FEC">
      <w:r>
        <w:t>☐ Organisatieteam samenstellen</w:t>
      </w:r>
    </w:p>
    <w:p w14:paraId="32FD511F" w14:textId="77777777" w:rsidR="00912FEC" w:rsidRDefault="00912FEC" w:rsidP="00912FEC">
      <w:r>
        <w:t>☐ Taken verdelen</w:t>
      </w:r>
    </w:p>
    <w:p w14:paraId="3B1DE8CE" w14:textId="77777777" w:rsidR="00912FEC" w:rsidRDefault="00912FEC" w:rsidP="00912FEC">
      <w:r>
        <w:t>☐ Evaluatie vorige editie bekijken</w:t>
      </w:r>
    </w:p>
    <w:p w14:paraId="0578F8D0" w14:textId="2A85619A" w:rsidR="00912FEC" w:rsidRDefault="00CA1B2B" w:rsidP="00912FEC">
      <w:r>
        <w:t>☐ Begroting opstellen</w:t>
      </w:r>
    </w:p>
    <w:p w14:paraId="0CEDEC1A" w14:textId="77777777" w:rsidR="00912FEC" w:rsidRDefault="00912FEC" w:rsidP="00912FEC">
      <w:pPr>
        <w:pStyle w:val="Kop2"/>
      </w:pPr>
      <w:r>
        <w:t>Locatie</w:t>
      </w:r>
    </w:p>
    <w:p w14:paraId="1A58AD7F" w14:textId="22C51EE8" w:rsidR="00912FEC" w:rsidRDefault="00912FEC" w:rsidP="00912FEC">
      <w:r>
        <w:t>☐ Locatie vastleggen</w:t>
      </w:r>
    </w:p>
    <w:p w14:paraId="4A5B81B0" w14:textId="77777777" w:rsidR="00912FEC" w:rsidRDefault="00912FEC" w:rsidP="00912FEC">
      <w:r>
        <w:t>☐ Capaciteit checken</w:t>
      </w:r>
    </w:p>
    <w:p w14:paraId="338B2131" w14:textId="77777777" w:rsidR="00912FEC" w:rsidRDefault="00912FEC" w:rsidP="00912FEC">
      <w:r>
        <w:t>☐ Techniek controleren</w:t>
      </w:r>
    </w:p>
    <w:p w14:paraId="7B852FFC" w14:textId="77777777" w:rsidR="00912FEC" w:rsidRDefault="00912FEC" w:rsidP="00912FEC">
      <w:r>
        <w:t>☐ Verzekering nakijken</w:t>
      </w:r>
    </w:p>
    <w:p w14:paraId="3F8ED8EC" w14:textId="77777777" w:rsidR="00912FEC" w:rsidRDefault="00912FEC" w:rsidP="00912FEC">
      <w:r>
        <w:t>☐ Toegankelijkheid voorzien</w:t>
      </w:r>
    </w:p>
    <w:p w14:paraId="6624B1AB" w14:textId="77777777" w:rsidR="00912FEC" w:rsidRDefault="00912FEC" w:rsidP="00912FEC">
      <w:r>
        <w:t>☐ Plaatsbezoek doen</w:t>
      </w:r>
    </w:p>
    <w:p w14:paraId="3FE24BC8" w14:textId="77777777" w:rsidR="00912FEC" w:rsidRDefault="00912FEC" w:rsidP="00912FEC"/>
    <w:p w14:paraId="28C0E874" w14:textId="4253D3F1" w:rsidR="00912FEC" w:rsidRPr="00A22478" w:rsidRDefault="00912FEC" w:rsidP="00912FEC">
      <w:pPr>
        <w:rPr>
          <w:color w:val="9BBB59" w:themeColor="accent3"/>
        </w:rPr>
      </w:pPr>
      <w:r w:rsidRPr="00912FEC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 xml:space="preserve"> Leg </w:t>
      </w:r>
      <w:r w:rsidR="00AA05D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op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 xml:space="preserve"> het einde van je initiatief al een locatie vast voor de volgende editie.</w:t>
      </w:r>
      <w:r w:rsidRPr="00912FEC">
        <w:rPr>
          <w:rStyle w:val="normaltextrun"/>
          <w:rFonts w:ascii="Calibri" w:hAnsi="Calibri" w:cs="Calibri"/>
          <w:color w:val="9BBB59" w:themeColor="accent3"/>
          <w:sz w:val="22"/>
          <w:szCs w:val="22"/>
          <w:shd w:val="clear" w:color="auto" w:fill="FFFFFF"/>
        </w:rPr>
        <w:t> </w:t>
      </w:r>
    </w:p>
    <w:p w14:paraId="0BA2833C" w14:textId="77777777" w:rsidR="00912FEC" w:rsidRDefault="00912FEC" w:rsidP="00912FEC">
      <w:pPr>
        <w:pStyle w:val="Kop2"/>
      </w:pPr>
      <w:r>
        <w:t>Communicatie</w:t>
      </w:r>
    </w:p>
    <w:p w14:paraId="74914725" w14:textId="77777777" w:rsidR="00912FEC" w:rsidRDefault="00912FEC" w:rsidP="00912FEC">
      <w:r>
        <w:t>☐ Communicatieplan maken</w:t>
      </w:r>
    </w:p>
    <w:p w14:paraId="0463590C" w14:textId="77777777" w:rsidR="00912FEC" w:rsidRDefault="00912FEC" w:rsidP="00912FEC">
      <w:r>
        <w:t>☐ Boodschap bepalen</w:t>
      </w:r>
    </w:p>
    <w:p w14:paraId="725BC58C" w14:textId="77777777" w:rsidR="00912FEC" w:rsidRDefault="00912FEC" w:rsidP="00912FEC">
      <w:r>
        <w:t>☐ Kanalen kiezen</w:t>
      </w:r>
    </w:p>
    <w:p w14:paraId="45B681CC" w14:textId="77777777" w:rsidR="00912FEC" w:rsidRDefault="00912FEC" w:rsidP="00912FEC">
      <w:r>
        <w:t>☐ Visuals ontwerpen</w:t>
      </w:r>
    </w:p>
    <w:p w14:paraId="059E4535" w14:textId="66B35717" w:rsidR="00912FEC" w:rsidRDefault="00912FEC" w:rsidP="00912FEC">
      <w:r>
        <w:rPr>
          <w:rFonts w:ascii="Segoe UI Symbol" w:hAnsi="Segoe UI Symbol" w:cs="Segoe UI Symbol"/>
        </w:rPr>
        <w:t>☐</w:t>
      </w:r>
      <w:r>
        <w:t xml:space="preserve"> Promoplanning maken </w:t>
      </w:r>
    </w:p>
    <w:p w14:paraId="23D1AA6B" w14:textId="77777777" w:rsidR="00912FEC" w:rsidRDefault="00912FEC" w:rsidP="00912FEC">
      <w:pPr>
        <w:pStyle w:val="Kop2"/>
      </w:pPr>
      <w:r>
        <w:t>Vergunningen</w:t>
      </w:r>
    </w:p>
    <w:p w14:paraId="3D838C22" w14:textId="77777777" w:rsidR="00912FEC" w:rsidRDefault="00912FEC" w:rsidP="00912FEC">
      <w:r>
        <w:t>☐ Evenement aanvragen bij gemeente</w:t>
      </w:r>
    </w:p>
    <w:p w14:paraId="7AA3D634" w14:textId="4C584D3A" w:rsidR="00912FEC" w:rsidRDefault="00912FEC" w:rsidP="00912FEC">
      <w:r>
        <w:t xml:space="preserve">☐ </w:t>
      </w:r>
      <w:r w:rsidR="00C8785F">
        <w:t>T</w:t>
      </w:r>
      <w:r w:rsidR="00C8785F">
        <w:t>oestemming</w:t>
      </w:r>
      <w:r w:rsidR="00C8785F">
        <w:t xml:space="preserve"> g</w:t>
      </w:r>
      <w:r>
        <w:t xml:space="preserve">eluid / openlucht / kampvuur </w:t>
      </w:r>
    </w:p>
    <w:p w14:paraId="7A5D91A2" w14:textId="77777777" w:rsidR="00912FEC" w:rsidRDefault="00912FEC" w:rsidP="00912FEC"/>
    <w:p w14:paraId="7379853F" w14:textId="383D6940" w:rsidR="00912FEC" w:rsidRPr="00912FEC" w:rsidRDefault="00912FEC" w:rsidP="00912FE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9BBB59" w:themeColor="accent3"/>
          <w:sz w:val="18"/>
          <w:szCs w:val="18"/>
        </w:rPr>
      </w:pPr>
      <w:r w:rsidRPr="00912FEC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lang w:val="nl-NL"/>
        </w:rPr>
        <w:t>Tip: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 </w:t>
      </w:r>
      <w:r w:rsidR="00C8785F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Vraag toestemmingen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 xml:space="preserve"> aan het gemeentebestuur als het gaat om een </w:t>
      </w:r>
      <w:r w:rsidRPr="00912FEC">
        <w:rPr>
          <w:rStyle w:val="normaltextrun"/>
          <w:rFonts w:ascii="Calibri" w:hAnsi="Calibri" w:cs="Calibri"/>
          <w:color w:val="9BBB59" w:themeColor="accent3"/>
          <w:sz w:val="22"/>
          <w:szCs w:val="22"/>
          <w:lang w:val="nl-NL"/>
        </w:rPr>
        <w:t>openluchtevenement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. </w:t>
      </w:r>
      <w:r w:rsidRPr="00912FEC">
        <w:rPr>
          <w:rStyle w:val="normaltextrun"/>
          <w:rFonts w:ascii="Calibri" w:hAnsi="Calibri" w:cs="Calibri"/>
          <w:color w:val="9BBB59" w:themeColor="accent3"/>
          <w:sz w:val="22"/>
          <w:szCs w:val="22"/>
        </w:rPr>
        <w:t> </w:t>
      </w:r>
      <w:r w:rsidRPr="00912FEC">
        <w:rPr>
          <w:rStyle w:val="eop"/>
          <w:rFonts w:ascii="Calibri" w:hAnsi="Calibri" w:cs="Calibri"/>
          <w:color w:val="9BBB59" w:themeColor="accent3"/>
          <w:sz w:val="22"/>
          <w:szCs w:val="22"/>
        </w:rPr>
        <w:t> </w:t>
      </w:r>
    </w:p>
    <w:p w14:paraId="18326ED6" w14:textId="080608E3" w:rsidR="00912FEC" w:rsidRPr="00E4556A" w:rsidRDefault="00912FEC" w:rsidP="00E4556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9BBB59" w:themeColor="accent3"/>
          <w:sz w:val="18"/>
          <w:szCs w:val="18"/>
        </w:rPr>
      </w:pPr>
      <w:r w:rsidRPr="00912FEC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lang w:val="nl-NL"/>
        </w:rPr>
        <w:t>Tip: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 </w:t>
      </w:r>
      <w:r w:rsidR="00FC30D8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J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e kan contact opnemen met het evenementenloket van de gemeente.</w:t>
      </w:r>
      <w:r w:rsidRPr="00912FEC">
        <w:rPr>
          <w:rStyle w:val="normaltextrun"/>
          <w:rFonts w:ascii="Calibri" w:hAnsi="Calibri" w:cs="Calibri"/>
          <w:color w:val="9BBB59" w:themeColor="accent3"/>
          <w:sz w:val="22"/>
          <w:szCs w:val="22"/>
        </w:rPr>
        <w:t> </w:t>
      </w:r>
      <w:r w:rsidRPr="00912FEC">
        <w:rPr>
          <w:rStyle w:val="eop"/>
          <w:rFonts w:ascii="Calibri" w:hAnsi="Calibri" w:cs="Calibri"/>
          <w:color w:val="9BBB59" w:themeColor="accent3"/>
          <w:sz w:val="22"/>
          <w:szCs w:val="22"/>
        </w:rPr>
        <w:t> </w:t>
      </w:r>
    </w:p>
    <w:p w14:paraId="53C1F033" w14:textId="71DD23DF" w:rsidR="00912FEC" w:rsidRDefault="00912FEC" w:rsidP="00912FEC">
      <w:pPr>
        <w:pStyle w:val="Kop2"/>
      </w:pPr>
      <w:r>
        <w:t>Programma &amp; voorbereiding</w:t>
      </w:r>
    </w:p>
    <w:p w14:paraId="5228AA05" w14:textId="0DC34019" w:rsidR="00912FEC" w:rsidRDefault="00912FEC" w:rsidP="00912FEC">
      <w:r>
        <w:rPr>
          <w:rFonts w:ascii="Segoe UI Symbol" w:hAnsi="Segoe UI Symbol" w:cs="Segoe UI Symbol"/>
        </w:rPr>
        <w:t>☐</w:t>
      </w:r>
      <w:r>
        <w:t xml:space="preserve"> DJ</w:t>
      </w:r>
      <w:r w:rsidR="00E4556A">
        <w:t xml:space="preserve"> </w:t>
      </w:r>
      <w:r>
        <w:t>/</w:t>
      </w:r>
      <w:r w:rsidR="00E4556A">
        <w:t xml:space="preserve"> </w:t>
      </w:r>
      <w:r>
        <w:t>band</w:t>
      </w:r>
      <w:r w:rsidR="00E4556A">
        <w:t xml:space="preserve"> </w:t>
      </w:r>
      <w:r>
        <w:t>/</w:t>
      </w:r>
      <w:r w:rsidR="00E4556A">
        <w:t xml:space="preserve"> </w:t>
      </w:r>
      <w:r>
        <w:t>animatie vastleggen</w:t>
      </w:r>
    </w:p>
    <w:p w14:paraId="7D0F6551" w14:textId="77777777" w:rsidR="00912FEC" w:rsidRDefault="00912FEC" w:rsidP="00912FEC">
      <w:r>
        <w:t>☐ Geluid en licht regelen</w:t>
      </w:r>
    </w:p>
    <w:p w14:paraId="52AEDD05" w14:textId="798A85E2" w:rsidR="00912FEC" w:rsidRDefault="00912FEC" w:rsidP="00912FEC">
      <w:r>
        <w:t>☐ Thema bedenken</w:t>
      </w:r>
      <w:r w:rsidR="002F53FC">
        <w:t xml:space="preserve"> en inkleding voorzien</w:t>
      </w:r>
    </w:p>
    <w:p w14:paraId="1961E7C1" w14:textId="77777777" w:rsidR="00912FEC" w:rsidRDefault="00912FEC" w:rsidP="00912FEC">
      <w:r>
        <w:lastRenderedPageBreak/>
        <w:t>☐ Activiteiten voorbereiden</w:t>
      </w:r>
    </w:p>
    <w:p w14:paraId="5C048FE8" w14:textId="77777777" w:rsidR="00912FEC" w:rsidRDefault="00912FEC" w:rsidP="00912FEC"/>
    <w:p w14:paraId="451ABEF0" w14:textId="2E1BDD2C" w:rsidR="00912FEC" w:rsidRDefault="00912FEC" w:rsidP="00912FEC">
      <w:pPr>
        <w:rPr>
          <w:rStyle w:val="eop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</w:pPr>
      <w:r w:rsidRPr="00912FEC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Hou rekening met/vraag naar: de kostprijs of uitkoopsom, speelduur en het materiaal dat je als organisator moet voorzien. 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 </w:t>
      </w:r>
      <w:r w:rsidRPr="00912FEC">
        <w:rPr>
          <w:rStyle w:val="eop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 </w:t>
      </w:r>
    </w:p>
    <w:p w14:paraId="37D698A4" w14:textId="679B269E" w:rsidR="00912FEC" w:rsidRPr="00A22478" w:rsidRDefault="00912FEC" w:rsidP="00912FEC">
      <w:pPr>
        <w:rPr>
          <w:rFonts w:ascii="Calibri" w:hAnsi="Calibri" w:cs="Calibri"/>
          <w:i/>
          <w:color w:val="9BBB59" w:themeColor="accent3"/>
          <w:sz w:val="22"/>
          <w:szCs w:val="22"/>
          <w:shd w:val="clear" w:color="auto" w:fill="FFFFFF"/>
        </w:rPr>
      </w:pPr>
      <w:r w:rsidRPr="00912FEC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Let op: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</w:t>
      </w:r>
      <w:r w:rsidR="00B76E8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B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ekijk je zaalcontract</w:t>
      </w:r>
      <w:r w:rsidR="00B76E8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 xml:space="preserve">: 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 xml:space="preserve">wat is er aanwezig, wat kan </w:t>
      </w:r>
      <w:r w:rsidR="00B76E8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je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 xml:space="preserve"> daar gebruiken? Leg de specificaties van de zaal ook voor aan de firma!  </w:t>
      </w:r>
      <w:r w:rsidRPr="00912FEC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 </w:t>
      </w:r>
      <w:r w:rsidRPr="00912FEC">
        <w:rPr>
          <w:rStyle w:val="eop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 </w:t>
      </w:r>
    </w:p>
    <w:p w14:paraId="3611AB59" w14:textId="77777777" w:rsidR="00912FEC" w:rsidRDefault="00912FEC" w:rsidP="00912FEC">
      <w:pPr>
        <w:pStyle w:val="Kop2"/>
      </w:pPr>
      <w:r>
        <w:t>Werkgroepen</w:t>
      </w:r>
    </w:p>
    <w:p w14:paraId="5EE736AB" w14:textId="77777777" w:rsidR="00912FEC" w:rsidRDefault="00912FEC" w:rsidP="00912FEC">
      <w:r>
        <w:t>☐ Werkgroepen maken</w:t>
      </w:r>
    </w:p>
    <w:p w14:paraId="672926F2" w14:textId="77777777" w:rsidR="00912FEC" w:rsidRDefault="00912FEC" w:rsidP="00912FEC">
      <w:r>
        <w:t>☐ Startvergadering organiseren</w:t>
      </w:r>
    </w:p>
    <w:p w14:paraId="30C7F02D" w14:textId="77777777" w:rsidR="00912FEC" w:rsidRDefault="00912FEC" w:rsidP="00912FEC">
      <w:r>
        <w:t>☐ Deadlines vastleggen</w:t>
      </w:r>
    </w:p>
    <w:p w14:paraId="1C48DD7C" w14:textId="48EF3E3F" w:rsidR="00912FEC" w:rsidRDefault="00912FEC" w:rsidP="00912FEC">
      <w:r>
        <w:rPr>
          <w:rFonts w:ascii="Segoe UI Symbol" w:hAnsi="Segoe UI Symbol" w:cs="Segoe UI Symbol"/>
        </w:rPr>
        <w:t>☐</w:t>
      </w:r>
      <w:r>
        <w:t xml:space="preserve"> Maak een organigram </w:t>
      </w:r>
    </w:p>
    <w:p w14:paraId="50138BF5" w14:textId="77777777" w:rsidR="00912FEC" w:rsidRDefault="00912FEC" w:rsidP="00912FEC">
      <w:pPr>
        <w:pStyle w:val="Kop2"/>
      </w:pPr>
      <w:r>
        <w:t>Logistiek</w:t>
      </w:r>
    </w:p>
    <w:p w14:paraId="18ED1A56" w14:textId="77777777" w:rsidR="00912FEC" w:rsidRDefault="00912FEC" w:rsidP="00912FEC">
      <w:r>
        <w:t>☐ Catering regelen</w:t>
      </w:r>
    </w:p>
    <w:p w14:paraId="5B181C7F" w14:textId="4700734A" w:rsidR="00912FEC" w:rsidRDefault="00912FEC" w:rsidP="00912FEC">
      <w:r>
        <w:t>☐ Materiaal voorzien (tenten, tafels, licht, koeling</w:t>
      </w:r>
      <w:r w:rsidR="009905D9">
        <w:t xml:space="preserve"> </w:t>
      </w:r>
      <w:r>
        <w:t>...)</w:t>
      </w:r>
    </w:p>
    <w:p w14:paraId="470A2A60" w14:textId="47C6B59A" w:rsidR="00912FEC" w:rsidRDefault="00912FEC" w:rsidP="00912FEC">
      <w:r>
        <w:t>☐ Transport regelen</w:t>
      </w:r>
      <w:r w:rsidR="00FD7947">
        <w:t xml:space="preserve"> </w:t>
      </w:r>
    </w:p>
    <w:p w14:paraId="3A6BB095" w14:textId="7BE7C2BD" w:rsidR="00912FEC" w:rsidRDefault="00912FEC" w:rsidP="00912FEC">
      <w:r>
        <w:rPr>
          <w:rFonts w:ascii="Segoe UI Symbol" w:hAnsi="Segoe UI Symbol" w:cs="Segoe UI Symbol"/>
        </w:rPr>
        <w:t>☐</w:t>
      </w:r>
      <w:r>
        <w:t xml:space="preserve"> Offertes aanvragen voor logistiek en technisch materiaal</w:t>
      </w:r>
    </w:p>
    <w:p w14:paraId="3A776416" w14:textId="77777777" w:rsidR="00912FEC" w:rsidRDefault="00912FEC" w:rsidP="00912FEC"/>
    <w:p w14:paraId="26EAF4D6" w14:textId="38960B2E" w:rsidR="00912FEC" w:rsidRPr="00912FEC" w:rsidRDefault="00912FEC" w:rsidP="00912FEC">
      <w:pPr>
        <w:rPr>
          <w:rFonts w:asciiTheme="minorHAnsi" w:hAnsiTheme="minorHAnsi" w:cstheme="minorHAnsi"/>
          <w:i/>
          <w:iCs/>
          <w:color w:val="9BBB59" w:themeColor="accent3"/>
          <w:sz w:val="22"/>
          <w:szCs w:val="22"/>
        </w:rPr>
      </w:pPr>
      <w:r w:rsidRPr="00912FEC">
        <w:rPr>
          <w:rStyle w:val="normaltextrun"/>
          <w:rFonts w:asciiTheme="minorHAnsi" w:hAnsiTheme="minorHAnsi" w:cstheme="minorHAnsi"/>
          <w:b/>
          <w:bCs/>
          <w:i/>
          <w:iCs/>
          <w:color w:val="9BBB59" w:themeColor="accent3"/>
          <w:sz w:val="22"/>
          <w:szCs w:val="22"/>
          <w:lang w:val="nl-NL"/>
        </w:rPr>
        <w:t>Let op</w:t>
      </w:r>
      <w:r w:rsidRPr="00912FEC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 xml:space="preserve">: Als je een tent- </w:t>
      </w:r>
      <w:r w:rsidR="009905D9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>of</w:t>
      </w:r>
      <w:r w:rsidRPr="00912FEC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 xml:space="preserve"> openluchtevenement </w:t>
      </w:r>
      <w:r w:rsidR="009905D9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>organiseert</w:t>
      </w:r>
      <w:r w:rsidRPr="00912FEC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 xml:space="preserve">, denk dan </w:t>
      </w:r>
      <w:r w:rsidRPr="00912FEC">
        <w:rPr>
          <w:rFonts w:asciiTheme="minorHAnsi" w:hAnsiTheme="minorHAnsi" w:cstheme="minorHAnsi"/>
          <w:i/>
          <w:iCs/>
          <w:color w:val="9BBB59" w:themeColor="accent3"/>
          <w:sz w:val="22"/>
          <w:szCs w:val="22"/>
        </w:rPr>
        <w:t>aan elektriciteitstoevoer, nadarhekken, frigo’s, toog, verwarmingsinstallatie, podiumstukken …    </w:t>
      </w:r>
    </w:p>
    <w:p w14:paraId="1EBF798E" w14:textId="49CE62E8" w:rsidR="00912FEC" w:rsidRDefault="00912FEC" w:rsidP="00912FEC">
      <w:pPr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</w:pPr>
      <w:r w:rsidRPr="00912FEC">
        <w:rPr>
          <w:rStyle w:val="normaltextrun"/>
          <w:rFonts w:asciiTheme="minorHAnsi" w:hAnsiTheme="minorHAnsi" w:cstheme="minorHAnsi"/>
          <w:b/>
          <w:bCs/>
          <w:i/>
          <w:iCs/>
          <w:color w:val="9BBB59" w:themeColor="accent3"/>
          <w:sz w:val="22"/>
          <w:szCs w:val="22"/>
          <w:lang w:val="nl-NL"/>
        </w:rPr>
        <w:t>Tip:</w:t>
      </w:r>
      <w:r w:rsidRPr="00912FEC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> </w:t>
      </w:r>
      <w:r w:rsidR="005808A5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>W</w:t>
      </w:r>
      <w:r w:rsidRPr="00912FEC">
        <w:rPr>
          <w:rStyle w:val="normaltextrun"/>
          <w:rFonts w:asciiTheme="minorHAnsi" w:hAnsiTheme="minorHAnsi" w:cstheme="minorHAnsi"/>
          <w:i/>
          <w:iCs/>
          <w:color w:val="9BBB59" w:themeColor="accent3"/>
          <w:sz w:val="22"/>
          <w:szCs w:val="22"/>
          <w:lang w:val="nl-NL"/>
        </w:rPr>
        <w:t>erk je al jaren met dezelfde leveranciers, dan is 6 maanden vooraf voldoende. Anders breng je dit best nog wat eerder in orde.</w:t>
      </w:r>
    </w:p>
    <w:p w14:paraId="6C08707A" w14:textId="7E7B74CE" w:rsidR="00912FEC" w:rsidRPr="00A22478" w:rsidRDefault="00FD7947" w:rsidP="00912FEC">
      <w:pPr>
        <w:rPr>
          <w:rFonts w:ascii="Calibri" w:hAnsi="Calibri" w:cs="Calibri"/>
          <w:i/>
          <w:color w:val="9BBB59" w:themeColor="accent3"/>
          <w:sz w:val="22"/>
          <w:szCs w:val="22"/>
          <w:shd w:val="clear" w:color="auto" w:fill="FFFFFF"/>
        </w:rPr>
      </w:pPr>
      <w:r w:rsidRPr="00FD7947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</w:t>
      </w:r>
      <w:r w:rsidR="005808A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J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e kan materiaal goedkoper uitlenen bij provinciale uitleendiensten of organisaties zoals 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 </w:t>
      </w:r>
      <w:r w:rsidRPr="00FD7947">
        <w:rPr>
          <w:rStyle w:val="scxw241079240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 </w:t>
      </w:r>
      <w:r w:rsidRPr="00FD7947">
        <w:rPr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br/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Sport Vlaanderen.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 </w:t>
      </w:r>
      <w:r w:rsidRPr="00FD7947">
        <w:rPr>
          <w:rStyle w:val="eop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 </w:t>
      </w:r>
    </w:p>
    <w:p w14:paraId="1ACFDCBA" w14:textId="77777777" w:rsidR="00912FEC" w:rsidRDefault="00912FEC" w:rsidP="00912FEC">
      <w:pPr>
        <w:pStyle w:val="Kop2"/>
      </w:pPr>
      <w:r>
        <w:t>Mobiliteit</w:t>
      </w:r>
    </w:p>
    <w:p w14:paraId="33538E55" w14:textId="77777777" w:rsidR="00912FEC" w:rsidRDefault="00912FEC" w:rsidP="00912FEC">
      <w:r>
        <w:t>☐ Mobiliteitsplan maken</w:t>
      </w:r>
    </w:p>
    <w:p w14:paraId="278826A7" w14:textId="77777777" w:rsidR="00912FEC" w:rsidRDefault="00912FEC" w:rsidP="00912FEC">
      <w:r>
        <w:t>☐ Parkeerplan voorzien</w:t>
      </w:r>
    </w:p>
    <w:p w14:paraId="2D3F8AFE" w14:textId="7E53D53C" w:rsidR="00912FEC" w:rsidRDefault="00912FEC" w:rsidP="00912FEC">
      <w:r>
        <w:t>☐ Carpool</w:t>
      </w:r>
      <w:r w:rsidR="005808A5">
        <w:t xml:space="preserve"> </w:t>
      </w:r>
      <w:r>
        <w:t>/</w:t>
      </w:r>
      <w:r w:rsidR="005808A5">
        <w:t xml:space="preserve"> </w:t>
      </w:r>
      <w:r>
        <w:t>fiets stimuleren</w:t>
      </w:r>
    </w:p>
    <w:p w14:paraId="43A30806" w14:textId="77777777" w:rsidR="00FD7947" w:rsidRDefault="00FD7947" w:rsidP="00912FEC"/>
    <w:p w14:paraId="79C40032" w14:textId="4CA601E6" w:rsidR="00912FEC" w:rsidRPr="00A22478" w:rsidRDefault="00FD7947" w:rsidP="00912FEC">
      <w:pPr>
        <w:rPr>
          <w:rFonts w:asciiTheme="minorHAnsi" w:hAnsiTheme="minorHAnsi" w:cstheme="minorHAnsi"/>
          <w:i/>
          <w:color w:val="9BBB59" w:themeColor="accent3"/>
          <w:sz w:val="22"/>
          <w:szCs w:val="22"/>
        </w:rPr>
      </w:pPr>
      <w:r w:rsidRPr="00FD7947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</w:t>
      </w:r>
      <w:proofErr w:type="spellStart"/>
      <w:r w:rsidR="005808A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S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stel</w:t>
      </w:r>
      <w:proofErr w:type="spellEnd"/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 xml:space="preserve"> een mobiliteitsplan op</w:t>
      </w:r>
      <w:r w:rsidR="005808A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 xml:space="preserve">. 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Een mobiliteitsplan is een plan dat helpt om vervoer van deelnemers veilig te regelen. Denk maar aan openbaar vervoer, voetgangers, fietsers, carpoolsysteem ...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</w:rPr>
        <w:t> </w:t>
      </w:r>
      <w:r w:rsidRPr="00FD7947">
        <w:rPr>
          <w:rStyle w:val="eop"/>
          <w:rFonts w:ascii="Calibri" w:hAnsi="Calibri" w:cs="Calibri"/>
          <w:color w:val="9BBB59" w:themeColor="accent3"/>
          <w:sz w:val="22"/>
          <w:szCs w:val="22"/>
          <w:shd w:val="clear" w:color="auto" w:fill="FFFFFF"/>
        </w:rPr>
        <w:t> </w:t>
      </w:r>
    </w:p>
    <w:p w14:paraId="6F487AC4" w14:textId="77777777" w:rsidR="00912FEC" w:rsidRDefault="00912FEC" w:rsidP="00912FEC">
      <w:pPr>
        <w:pStyle w:val="Kop2"/>
      </w:pPr>
      <w:r>
        <w:t>Inschrijvingen</w:t>
      </w:r>
    </w:p>
    <w:p w14:paraId="166D9470" w14:textId="29551471" w:rsidR="002F3C18" w:rsidRDefault="00912FEC" w:rsidP="00912FEC">
      <w:r>
        <w:t>☐ Inschrijvingssysteem opzetten</w:t>
      </w:r>
      <w:r w:rsidR="0033002C">
        <w:t xml:space="preserve"> (bv. via Twizzit, Eventsquare, Stamhoofd</w:t>
      </w:r>
      <w:r w:rsidR="005808A5">
        <w:t xml:space="preserve"> </w:t>
      </w:r>
      <w:r w:rsidR="0033002C">
        <w:t>…)</w:t>
      </w:r>
    </w:p>
    <w:p w14:paraId="455007FB" w14:textId="5BDDD164" w:rsidR="002F3C18" w:rsidRDefault="002F3C18" w:rsidP="002F3C18">
      <w:pPr>
        <w:pStyle w:val="Kop2"/>
      </w:pPr>
      <w:r>
        <w:t>Sponsoring</w:t>
      </w:r>
    </w:p>
    <w:p w14:paraId="2BFC2FE0" w14:textId="48408228" w:rsidR="00912FEC" w:rsidRDefault="00B66D93" w:rsidP="00912FEC">
      <w:r>
        <w:t>☐ Sponsors zoeken</w:t>
      </w:r>
    </w:p>
    <w:p w14:paraId="16BDA98F" w14:textId="3ED51970" w:rsidR="00A718E5" w:rsidRPr="00A22478" w:rsidRDefault="00912FEC" w:rsidP="00A718E5">
      <w:pPr>
        <w:pStyle w:val="Kop1"/>
      </w:pPr>
      <w:r>
        <w:t>4 maanden vooraf</w:t>
      </w:r>
    </w:p>
    <w:p w14:paraId="4D73E259" w14:textId="7717C6B7" w:rsidR="00FD7947" w:rsidRDefault="00A718E5" w:rsidP="00A718E5">
      <w:pPr>
        <w:pStyle w:val="Kop2"/>
      </w:pPr>
      <w:r>
        <w:t>Communicatie</w:t>
      </w:r>
    </w:p>
    <w:p w14:paraId="3A8CD24A" w14:textId="77777777" w:rsidR="00912FEC" w:rsidRDefault="00912FEC" w:rsidP="00912FEC">
      <w:r>
        <w:t>☐ Promotiemateriaal maken</w:t>
      </w:r>
    </w:p>
    <w:p w14:paraId="476C23DE" w14:textId="77777777" w:rsidR="00912FEC" w:rsidRDefault="00912FEC" w:rsidP="00FD7947">
      <w:r>
        <w:rPr>
          <w:rFonts w:ascii="Segoe UI Symbol" w:hAnsi="Segoe UI Symbol" w:cs="Segoe UI Symbol"/>
        </w:rPr>
        <w:t>☐</w:t>
      </w:r>
      <w:r>
        <w:t xml:space="preserve"> Promocampagne starten</w:t>
      </w:r>
    </w:p>
    <w:p w14:paraId="1D985A5E" w14:textId="50DBCF65" w:rsidR="00FD7947" w:rsidRPr="006C12A8" w:rsidRDefault="00FD7947" w:rsidP="00FD7947">
      <w:pPr>
        <w:rPr>
          <w:lang w:val="en-US"/>
        </w:rPr>
      </w:pPr>
      <w:r w:rsidRPr="006C12A8">
        <w:rPr>
          <w:rFonts w:ascii="Segoe UI Symbol" w:hAnsi="Segoe UI Symbol" w:cs="Segoe UI Symbol"/>
          <w:lang w:val="en-US"/>
        </w:rPr>
        <w:t>☐</w:t>
      </w:r>
      <w:r w:rsidRPr="006C12A8">
        <w:rPr>
          <w:lang w:val="en-US"/>
        </w:rPr>
        <w:t xml:space="preserve"> Website up</w:t>
      </w:r>
      <w:r w:rsidR="00221800" w:rsidRPr="006C12A8">
        <w:rPr>
          <w:lang w:val="en-US"/>
        </w:rPr>
        <w:t>-</w:t>
      </w:r>
      <w:r w:rsidRPr="006C12A8">
        <w:rPr>
          <w:lang w:val="en-US"/>
        </w:rPr>
        <w:t>to</w:t>
      </w:r>
      <w:r w:rsidR="00221800" w:rsidRPr="006C12A8">
        <w:rPr>
          <w:lang w:val="en-US"/>
        </w:rPr>
        <w:t>-</w:t>
      </w:r>
      <w:r w:rsidRPr="006C12A8">
        <w:rPr>
          <w:lang w:val="en-US"/>
        </w:rPr>
        <w:t xml:space="preserve">date </w:t>
      </w:r>
      <w:proofErr w:type="spellStart"/>
      <w:r w:rsidRPr="006C12A8">
        <w:rPr>
          <w:lang w:val="en-US"/>
        </w:rPr>
        <w:t>houden</w:t>
      </w:r>
      <w:proofErr w:type="spellEnd"/>
    </w:p>
    <w:p w14:paraId="78CF9685" w14:textId="3893CA9D" w:rsidR="00FD7947" w:rsidRDefault="00FD7947" w:rsidP="00FD7947">
      <w:r>
        <w:rPr>
          <w:rFonts w:ascii="Segoe UI Symbol" w:hAnsi="Segoe UI Symbol" w:cs="Segoe UI Symbol"/>
        </w:rPr>
        <w:t>☐</w:t>
      </w:r>
      <w:r>
        <w:t xml:space="preserve"> </w:t>
      </w:r>
      <w:r w:rsidRPr="00FD7947">
        <w:t>Polsbandjes of andere merchandise ontwerpen en bestellen</w:t>
      </w:r>
    </w:p>
    <w:p w14:paraId="4ECE6C5E" w14:textId="286A6E92" w:rsidR="00FD7947" w:rsidRDefault="00FD7947" w:rsidP="00FD7947">
      <w:r>
        <w:rPr>
          <w:rFonts w:ascii="Segoe UI Symbol" w:hAnsi="Segoe UI Symbol" w:cs="Segoe UI Symbol"/>
        </w:rPr>
        <w:lastRenderedPageBreak/>
        <w:t>☐</w:t>
      </w:r>
      <w:r>
        <w:t xml:space="preserve"> </w:t>
      </w:r>
      <w:r w:rsidRPr="00FD7947">
        <w:t>Infopunt inhoudelijk uitwerken</w:t>
      </w:r>
    </w:p>
    <w:p w14:paraId="30C46C22" w14:textId="4DE86F8E" w:rsidR="00FD7947" w:rsidRDefault="00FD7947" w:rsidP="00FD7947">
      <w:r>
        <w:rPr>
          <w:rFonts w:ascii="Segoe UI Symbol" w:hAnsi="Segoe UI Symbol" w:cs="Segoe UI Symbol"/>
        </w:rPr>
        <w:t>☐</w:t>
      </w:r>
      <w:r>
        <w:t xml:space="preserve"> </w:t>
      </w:r>
      <w:r w:rsidRPr="00FD7947">
        <w:t>Visualisatie ontwerpen</w:t>
      </w:r>
    </w:p>
    <w:p w14:paraId="51D27410" w14:textId="7748DDE4" w:rsidR="00FD7947" w:rsidRPr="00FD7947" w:rsidRDefault="00A718E5" w:rsidP="00A718E5">
      <w:pPr>
        <w:pStyle w:val="Kop2"/>
      </w:pPr>
      <w:r>
        <w:t xml:space="preserve">Programma </w:t>
      </w:r>
    </w:p>
    <w:p w14:paraId="7CD01B97" w14:textId="23CC7B08" w:rsidR="00912FEC" w:rsidRDefault="00912FEC" w:rsidP="00FD7947">
      <w:r>
        <w:rPr>
          <w:rFonts w:ascii="Segoe UI Symbol" w:hAnsi="Segoe UI Symbol" w:cs="Segoe UI Symbol"/>
        </w:rPr>
        <w:t>☐</w:t>
      </w:r>
      <w:r>
        <w:t xml:space="preserve"> Programma verder uitwerken</w:t>
      </w:r>
    </w:p>
    <w:p w14:paraId="742676FC" w14:textId="0747F916" w:rsidR="00FD7947" w:rsidRDefault="00BF2DB2" w:rsidP="00A718E5">
      <w:pPr>
        <w:pStyle w:val="Kop2"/>
      </w:pPr>
      <w:r>
        <w:t>Werkgroepen</w:t>
      </w:r>
      <w:r w:rsidR="00A718E5">
        <w:t xml:space="preserve"> </w:t>
      </w:r>
    </w:p>
    <w:p w14:paraId="5D294306" w14:textId="5767C229" w:rsidR="00FD7947" w:rsidRDefault="00FD7947" w:rsidP="00FD7947">
      <w:r>
        <w:rPr>
          <w:rFonts w:ascii="Segoe UI Symbol" w:hAnsi="Segoe UI Symbol" w:cs="Segoe UI Symbol"/>
        </w:rPr>
        <w:t>☐</w:t>
      </w:r>
      <w:r>
        <w:t xml:space="preserve"> </w:t>
      </w:r>
      <w:r w:rsidR="00BF2DB2">
        <w:t>Werkgroepen</w:t>
      </w:r>
      <w:r>
        <w:t xml:space="preserve"> verder opvolgen </w:t>
      </w:r>
    </w:p>
    <w:p w14:paraId="48153C86" w14:textId="77777777" w:rsidR="00FD7947" w:rsidRDefault="00FD7947" w:rsidP="00FD7947"/>
    <w:p w14:paraId="07E1D0B8" w14:textId="7DBB92AD" w:rsidR="00FD7947" w:rsidRDefault="00FD7947" w:rsidP="00FD7947">
      <w:pPr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</w:pPr>
      <w:r w:rsidRPr="00FD7947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Werk met tussentijdse deadlines.</w:t>
      </w:r>
    </w:p>
    <w:p w14:paraId="4BBA6824" w14:textId="77406E8E" w:rsidR="00FD7947" w:rsidRDefault="00A718E5" w:rsidP="00A718E5">
      <w:pPr>
        <w:pStyle w:val="Kop2"/>
      </w:pPr>
      <w:r>
        <w:t xml:space="preserve">Logistiek </w:t>
      </w:r>
    </w:p>
    <w:p w14:paraId="24A95527" w14:textId="10570049" w:rsidR="00FD7947" w:rsidRPr="00FD7947" w:rsidRDefault="00FD7947" w:rsidP="00FD7947">
      <w:r>
        <w:rPr>
          <w:rFonts w:ascii="Segoe UI Symbol" w:hAnsi="Segoe UI Symbol" w:cs="Segoe UI Symbol"/>
        </w:rPr>
        <w:t>☐</w:t>
      </w:r>
      <w:r>
        <w:t xml:space="preserve"> Offertes opvragen (zoek de goedkoopste optie)</w:t>
      </w:r>
    </w:p>
    <w:p w14:paraId="5C4C1479" w14:textId="473872BB" w:rsidR="00912FEC" w:rsidRDefault="00912FEC" w:rsidP="00912FEC">
      <w:r>
        <w:t>☐ Leveranciers contacteren</w:t>
      </w:r>
    </w:p>
    <w:p w14:paraId="09229BAE" w14:textId="6CFC2579" w:rsidR="00FD7947" w:rsidRDefault="00FD7947" w:rsidP="00FD7947">
      <w:r>
        <w:rPr>
          <w:rFonts w:ascii="Segoe UI Symbol" w:hAnsi="Segoe UI Symbol" w:cs="Segoe UI Symbol"/>
        </w:rPr>
        <w:t>☐</w:t>
      </w:r>
      <w:r>
        <w:t xml:space="preserve"> </w:t>
      </w:r>
      <w:r w:rsidRPr="00FD7947">
        <w:t xml:space="preserve">Stel een planning op voor de opbouw, </w:t>
      </w:r>
      <w:r>
        <w:t xml:space="preserve">het </w:t>
      </w:r>
      <w:r w:rsidR="006C12A8">
        <w:t>evenement zelf</w:t>
      </w:r>
      <w:r w:rsidRPr="00FD7947">
        <w:t xml:space="preserve"> en de afbraak</w:t>
      </w:r>
    </w:p>
    <w:p w14:paraId="02C07108" w14:textId="46482B67" w:rsidR="00FD7947" w:rsidRDefault="00FD7947" w:rsidP="00912FEC">
      <w:r>
        <w:rPr>
          <w:rFonts w:ascii="Segoe UI Symbol" w:hAnsi="Segoe UI Symbol" w:cs="Segoe UI Symbol"/>
        </w:rPr>
        <w:t>☐</w:t>
      </w:r>
      <w:r>
        <w:t xml:space="preserve"> Voorzie een regeling voor de bereikbaarheid van de locatie</w:t>
      </w:r>
    </w:p>
    <w:p w14:paraId="350BC196" w14:textId="77777777" w:rsidR="00FD7947" w:rsidRDefault="00FD7947" w:rsidP="00912FEC"/>
    <w:p w14:paraId="0A53F575" w14:textId="2AF580CD" w:rsidR="00FD7947" w:rsidRPr="00A22478" w:rsidRDefault="00FD7947" w:rsidP="00912FEC">
      <w:pPr>
        <w:rPr>
          <w:rFonts w:ascii="Calibri" w:hAnsi="Calibri" w:cs="Calibri"/>
          <w:i/>
          <w:color w:val="9BBB59" w:themeColor="accent3"/>
          <w:sz w:val="22"/>
          <w:szCs w:val="22"/>
          <w:shd w:val="clear" w:color="auto" w:fill="FFFFFF"/>
          <w:lang w:val="nl-NL"/>
        </w:rPr>
      </w:pPr>
      <w:r w:rsidRPr="00FD7947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Contacteer eventueel de gemeente voor meer info.</w:t>
      </w:r>
    </w:p>
    <w:p w14:paraId="767F6C18" w14:textId="2DF355C9" w:rsidR="00FD7947" w:rsidRDefault="00A718E5" w:rsidP="00A718E5">
      <w:pPr>
        <w:pStyle w:val="Kop2"/>
      </w:pPr>
      <w:r>
        <w:t xml:space="preserve">Veiligheid </w:t>
      </w:r>
    </w:p>
    <w:p w14:paraId="6DBA5B5E" w14:textId="77777777" w:rsidR="00912FEC" w:rsidRDefault="00912FEC" w:rsidP="00912FEC">
      <w:r>
        <w:t>☐ Veiligheidsplan maken</w:t>
      </w:r>
    </w:p>
    <w:p w14:paraId="21501731" w14:textId="77777777" w:rsidR="00912FEC" w:rsidRDefault="00912FEC" w:rsidP="00912FEC">
      <w:r>
        <w:t>☐ EHBO voorzien</w:t>
      </w:r>
    </w:p>
    <w:p w14:paraId="4DBAE8B2" w14:textId="7ACC7D7D" w:rsidR="00FD7947" w:rsidRDefault="00FD7947" w:rsidP="00FD7947">
      <w:r>
        <w:rPr>
          <w:rFonts w:ascii="Segoe UI Symbol" w:hAnsi="Segoe UI Symbol" w:cs="Segoe UI Symbol"/>
        </w:rPr>
        <w:t>☐</w:t>
      </w:r>
      <w:r>
        <w:t xml:space="preserve"> Maak regels en afspraken rond alcohol en drugs</w:t>
      </w:r>
    </w:p>
    <w:p w14:paraId="789DC799" w14:textId="250A450F" w:rsidR="00D133D9" w:rsidRDefault="00D133D9" w:rsidP="00FD7947">
      <w:r>
        <w:t xml:space="preserve">☐ </w:t>
      </w:r>
      <w:r w:rsidR="00C76FFB">
        <w:t xml:space="preserve">Plan </w:t>
      </w:r>
      <w:r w:rsidR="00A22478">
        <w:t xml:space="preserve">B </w:t>
      </w:r>
      <w:r w:rsidR="00C76FFB">
        <w:t>maken bij slecht weer</w:t>
      </w:r>
    </w:p>
    <w:p w14:paraId="5721FB84" w14:textId="77777777" w:rsidR="00FD7947" w:rsidRDefault="00FD7947" w:rsidP="00912FEC"/>
    <w:p w14:paraId="2A243B24" w14:textId="6784366F" w:rsidR="00FD7947" w:rsidRPr="00A22478" w:rsidRDefault="00FD7947" w:rsidP="00912FEC">
      <w:pPr>
        <w:rPr>
          <w:rFonts w:ascii="Calibri" w:hAnsi="Calibri" w:cs="Calibri"/>
          <w:i/>
          <w:color w:val="9BBB59" w:themeColor="accent3"/>
          <w:sz w:val="22"/>
          <w:szCs w:val="22"/>
          <w:shd w:val="clear" w:color="auto" w:fill="FFFFFF"/>
          <w:lang w:val="nl-NL"/>
        </w:rPr>
      </w:pPr>
      <w:r w:rsidRPr="00FD7947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FD7947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 Vraag tijdig een kampvuur aan.</w:t>
      </w:r>
    </w:p>
    <w:p w14:paraId="057E78EE" w14:textId="4AEA3795" w:rsidR="00FD7947" w:rsidRDefault="00A718E5" w:rsidP="00A718E5">
      <w:pPr>
        <w:pStyle w:val="Kop2"/>
      </w:pPr>
      <w:r>
        <w:t xml:space="preserve">Vrijwilligers </w:t>
      </w:r>
    </w:p>
    <w:p w14:paraId="08807480" w14:textId="7952E640" w:rsidR="00912FEC" w:rsidRDefault="00912FEC" w:rsidP="00912FEC">
      <w:r>
        <w:t>☐ Vrijwilligers zoeken</w:t>
      </w:r>
    </w:p>
    <w:p w14:paraId="3E66E842" w14:textId="728489AC" w:rsidR="00A718E5" w:rsidRDefault="00FD7947" w:rsidP="00912FEC">
      <w:r>
        <w:rPr>
          <w:rFonts w:ascii="Segoe UI Symbol" w:hAnsi="Segoe UI Symbol" w:cs="Segoe UI Symbol"/>
        </w:rPr>
        <w:t>☐</w:t>
      </w:r>
      <w:r>
        <w:t xml:space="preserve"> Medewerkersbundel opstellen</w:t>
      </w:r>
    </w:p>
    <w:p w14:paraId="2BC31009" w14:textId="6647AA73" w:rsidR="00912FEC" w:rsidRDefault="00912FEC" w:rsidP="00FD7947">
      <w:pPr>
        <w:pStyle w:val="Kop1"/>
      </w:pPr>
      <w:r>
        <w:t>2-3 maanden vooraf</w:t>
      </w:r>
    </w:p>
    <w:p w14:paraId="754B026E" w14:textId="7842E465" w:rsidR="00912FEC" w:rsidRDefault="00A718E5" w:rsidP="00A718E5">
      <w:pPr>
        <w:pStyle w:val="Kop2"/>
      </w:pPr>
      <w:r>
        <w:t xml:space="preserve">Algemeen </w:t>
      </w:r>
    </w:p>
    <w:p w14:paraId="6E1794C7" w14:textId="2C468165" w:rsidR="00A718E5" w:rsidRDefault="00912FEC" w:rsidP="00912FEC">
      <w:r>
        <w:t>☐ Afspraken partners bevestigen</w:t>
      </w:r>
    </w:p>
    <w:p w14:paraId="4C6FF0EB" w14:textId="77777777" w:rsidR="00912FEC" w:rsidRDefault="00912FEC" w:rsidP="00912FEC">
      <w:r>
        <w:t>☐ Verzekeringen afsluiten</w:t>
      </w:r>
    </w:p>
    <w:p w14:paraId="7D7A3930" w14:textId="77777777" w:rsidR="00912FEC" w:rsidRDefault="00912FEC" w:rsidP="00912FEC">
      <w:r>
        <w:t>☐ Buren verwittigen</w:t>
      </w:r>
    </w:p>
    <w:p w14:paraId="279D3280" w14:textId="14A87D6A" w:rsidR="00A718E5" w:rsidRPr="00110F00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</w:t>
      </w:r>
      <w:r w:rsidR="001E5FDD" w:rsidRPr="00110F00">
        <w:t>Werkgroepen</w:t>
      </w:r>
      <w:r w:rsidRPr="00110F00">
        <w:t xml:space="preserve"> opvolgen </w:t>
      </w:r>
    </w:p>
    <w:p w14:paraId="059ECA3C" w14:textId="016AFAF9" w:rsidR="00A718E5" w:rsidRDefault="00A718E5" w:rsidP="00A718E5">
      <w:pPr>
        <w:pStyle w:val="Kop2"/>
      </w:pPr>
      <w:r>
        <w:t xml:space="preserve">Communicatie </w:t>
      </w:r>
    </w:p>
    <w:p w14:paraId="54F0F420" w14:textId="38C1CEFF" w:rsidR="00912FEC" w:rsidRPr="00110F00" w:rsidRDefault="00912FEC" w:rsidP="00912FEC">
      <w:r w:rsidRPr="00110F00">
        <w:rPr>
          <w:rFonts w:ascii="Segoe UI Symbol" w:hAnsi="Segoe UI Symbol" w:cs="Segoe UI Symbol"/>
        </w:rPr>
        <w:t xml:space="preserve">☐ </w:t>
      </w:r>
      <w:r w:rsidRPr="00110F00">
        <w:t>Communicatie</w:t>
      </w:r>
      <w:r w:rsidR="00A718E5" w:rsidRPr="00110F00">
        <w:t>plan</w:t>
      </w:r>
      <w:r w:rsidRPr="00110F00">
        <w:t xml:space="preserve"> uitvoeren</w:t>
      </w:r>
    </w:p>
    <w:p w14:paraId="65B785BC" w14:textId="15A1548E" w:rsidR="00A718E5" w:rsidRPr="00110F00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</w:t>
      </w:r>
      <w:r w:rsidR="001E5FDD" w:rsidRPr="00110F00">
        <w:t>A</w:t>
      </w:r>
      <w:r w:rsidRPr="00110F00">
        <w:t xml:space="preserve">ffiches drukklaar maken </w:t>
      </w:r>
    </w:p>
    <w:p w14:paraId="1C4A3F83" w14:textId="4397C326" w:rsidR="00A718E5" w:rsidRPr="00110F00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</w:t>
      </w:r>
      <w:r w:rsidR="001E5FDD" w:rsidRPr="00110F00">
        <w:t>W</w:t>
      </w:r>
      <w:r w:rsidRPr="00110F00">
        <w:t xml:space="preserve">ebsite updaten </w:t>
      </w:r>
    </w:p>
    <w:p w14:paraId="5D3D0769" w14:textId="2E840900" w:rsidR="00A718E5" w:rsidRPr="00110F00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</w:t>
      </w:r>
      <w:r w:rsidR="001E5FDD" w:rsidRPr="00110F00">
        <w:t>S</w:t>
      </w:r>
      <w:r w:rsidRPr="00110F00">
        <w:t xml:space="preserve">ocialmediaplanning uitvoeren </w:t>
      </w:r>
    </w:p>
    <w:p w14:paraId="304C43C3" w14:textId="6B1BFD9D" w:rsidR="00A718E5" w:rsidRDefault="00A718E5" w:rsidP="00A718E5">
      <w:pPr>
        <w:pStyle w:val="Kop2"/>
      </w:pPr>
      <w:r>
        <w:t xml:space="preserve">Programma </w:t>
      </w:r>
    </w:p>
    <w:p w14:paraId="3AD25C0C" w14:textId="77777777" w:rsidR="00912FEC" w:rsidRDefault="00912FEC" w:rsidP="00912FEC">
      <w:r>
        <w:t>☐ Programma finaliseren</w:t>
      </w:r>
    </w:p>
    <w:p w14:paraId="694D0426" w14:textId="1532629A" w:rsidR="00A718E5" w:rsidRDefault="00A718E5" w:rsidP="00A718E5">
      <w:pPr>
        <w:pStyle w:val="Kop2"/>
      </w:pPr>
      <w:r>
        <w:lastRenderedPageBreak/>
        <w:t xml:space="preserve">Medewerkers </w:t>
      </w:r>
    </w:p>
    <w:p w14:paraId="33220BD5" w14:textId="77777777" w:rsidR="00912FEC" w:rsidRDefault="00912FEC" w:rsidP="00912FEC">
      <w:r>
        <w:t>☐ Taakverdeling maken</w:t>
      </w:r>
    </w:p>
    <w:p w14:paraId="3EE4F77F" w14:textId="5D4AD78E" w:rsidR="00A718E5" w:rsidRPr="00110F00" w:rsidRDefault="00A718E5" w:rsidP="00912FEC">
      <w:r>
        <w:rPr>
          <w:rFonts w:ascii="Segoe UI Symbol" w:hAnsi="Segoe UI Symbol" w:cs="Segoe UI Symbol"/>
        </w:rPr>
        <w:t xml:space="preserve">☐ </w:t>
      </w:r>
      <w:r w:rsidR="000A6279" w:rsidRPr="00110F00">
        <w:t>T</w:t>
      </w:r>
      <w:r w:rsidRPr="00110F00">
        <w:t xml:space="preserve">aakoverzicht maken </w:t>
      </w:r>
    </w:p>
    <w:p w14:paraId="04BB11EE" w14:textId="0106FE0F" w:rsidR="00A718E5" w:rsidRPr="00110F00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Medewerkersbundel verspreiden </w:t>
      </w:r>
    </w:p>
    <w:p w14:paraId="1423A9C4" w14:textId="77777777" w:rsidR="00A718E5" w:rsidRDefault="00A718E5" w:rsidP="00912FEC">
      <w:pPr>
        <w:rPr>
          <w:rFonts w:ascii="Segoe UI Symbol" w:hAnsi="Segoe UI Symbol" w:cs="Segoe UI Symbol"/>
        </w:rPr>
      </w:pPr>
    </w:p>
    <w:p w14:paraId="1E54B2E4" w14:textId="36807A03" w:rsidR="00A718E5" w:rsidRPr="00A22478" w:rsidRDefault="00A718E5" w:rsidP="00912FEC">
      <w:pPr>
        <w:rPr>
          <w:rFonts w:ascii="Segoe UI Symbol" w:hAnsi="Segoe UI Symbol" w:cs="Segoe UI Symbol"/>
          <w:color w:val="9BBB59" w:themeColor="accent3"/>
        </w:rPr>
      </w:pPr>
      <w:r w:rsidRPr="00A718E5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Tip:</w:t>
      </w:r>
      <w:r w:rsidRPr="00A718E5">
        <w:rPr>
          <w:rStyle w:val="normaltextrun"/>
          <w:rFonts w:ascii="Calibri" w:hAnsi="Calibri" w:cs="Calibri"/>
          <w:b/>
          <w:bCs/>
          <w:color w:val="9BBB59" w:themeColor="accent3"/>
          <w:sz w:val="22"/>
          <w:szCs w:val="22"/>
          <w:shd w:val="clear" w:color="auto" w:fill="FFFFFF"/>
          <w:lang w:val="nl-NL"/>
        </w:rPr>
        <w:t> </w:t>
      </w:r>
      <w:r w:rsidRPr="00A718E5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Zorg dat iedereen een taak heeft die bij zijn talenten aanleunt. Zorg voor voldoende evenwicht!</w:t>
      </w:r>
    </w:p>
    <w:p w14:paraId="16AAD230" w14:textId="7B4221CC" w:rsidR="00A718E5" w:rsidRDefault="00A718E5" w:rsidP="00A718E5">
      <w:pPr>
        <w:pStyle w:val="Kop2"/>
      </w:pPr>
      <w:r>
        <w:t xml:space="preserve">Logistiek </w:t>
      </w:r>
    </w:p>
    <w:p w14:paraId="3C2CAB31" w14:textId="77777777" w:rsidR="00912FEC" w:rsidRDefault="00912FEC" w:rsidP="00912FEC">
      <w:r>
        <w:t>☐ Drank en eten bestellen</w:t>
      </w:r>
    </w:p>
    <w:p w14:paraId="2A631BEB" w14:textId="4B2C35B4" w:rsidR="00A718E5" w:rsidRPr="00110F00" w:rsidRDefault="00A718E5" w:rsidP="00912FEC">
      <w:r>
        <w:rPr>
          <w:rFonts w:ascii="Segoe UI Symbol" w:hAnsi="Segoe UI Symbol" w:cs="Segoe UI Symbol"/>
        </w:rPr>
        <w:t xml:space="preserve">☐ </w:t>
      </w:r>
      <w:r w:rsidRPr="00110F00">
        <w:t xml:space="preserve">Herbruikbare bekers bestellen </w:t>
      </w:r>
    </w:p>
    <w:p w14:paraId="163FE6E7" w14:textId="5E5A0BAA" w:rsidR="00A718E5" w:rsidRPr="00110F00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Offertes omzetten in contracten </w:t>
      </w:r>
    </w:p>
    <w:p w14:paraId="18B05537" w14:textId="758A452F" w:rsidR="00912FEC" w:rsidRDefault="00A718E5" w:rsidP="00912FEC">
      <w:r w:rsidRPr="00110F00">
        <w:rPr>
          <w:rFonts w:ascii="Segoe UI Symbol" w:hAnsi="Segoe UI Symbol" w:cs="Segoe UI Symbol"/>
        </w:rPr>
        <w:t>☐</w:t>
      </w:r>
      <w:r w:rsidRPr="00110F00">
        <w:t xml:space="preserve"> Controleren of al het materiaal volgens de planning verloopt </w:t>
      </w:r>
    </w:p>
    <w:p w14:paraId="3FC1CD5D" w14:textId="77777777" w:rsidR="00912FEC" w:rsidRDefault="00912FEC" w:rsidP="00912FEC">
      <w:pPr>
        <w:pStyle w:val="Kop1"/>
      </w:pPr>
      <w:r>
        <w:t>3-4 weken vooraf</w:t>
      </w:r>
    </w:p>
    <w:p w14:paraId="3DD2ABDD" w14:textId="2A860D6F" w:rsidR="00A718E5" w:rsidRPr="00A718E5" w:rsidRDefault="00A718E5" w:rsidP="00A718E5">
      <w:pPr>
        <w:pStyle w:val="Kop2"/>
      </w:pPr>
      <w:r>
        <w:t>Administratie</w:t>
      </w:r>
    </w:p>
    <w:p w14:paraId="610AB4F3" w14:textId="72CCAC4F" w:rsidR="00A718E5" w:rsidRDefault="00912FEC" w:rsidP="00912FEC">
      <w:r>
        <w:rPr>
          <w:rFonts w:ascii="Segoe UI Symbol" w:hAnsi="Segoe UI Symbol" w:cs="Segoe UI Symbol"/>
        </w:rPr>
        <w:t>☐</w:t>
      </w:r>
      <w:r>
        <w:t xml:space="preserve"> Deelnemerslijsten maken</w:t>
      </w:r>
    </w:p>
    <w:p w14:paraId="138B721A" w14:textId="09C98AE8" w:rsidR="00912FEC" w:rsidRDefault="00912FEC" w:rsidP="00912FEC">
      <w:r>
        <w:t>☐ Draaiboek afwerken</w:t>
      </w:r>
      <w:r w:rsidR="00A718E5">
        <w:t xml:space="preserve"> en concretiseren</w:t>
      </w:r>
    </w:p>
    <w:p w14:paraId="7A257722" w14:textId="3F1C4E80" w:rsidR="00A718E5" w:rsidRPr="007A0890" w:rsidRDefault="00A718E5" w:rsidP="00912FEC">
      <w:r>
        <w:rPr>
          <w:rFonts w:ascii="Segoe UI Symbol" w:hAnsi="Segoe UI Symbol" w:cs="Segoe UI Symbol"/>
        </w:rPr>
        <w:t xml:space="preserve">☐ </w:t>
      </w:r>
      <w:proofErr w:type="spellStart"/>
      <w:r w:rsidRPr="007A0890">
        <w:t>Sabam</w:t>
      </w:r>
      <w:proofErr w:type="spellEnd"/>
      <w:r w:rsidRPr="007A0890">
        <w:t xml:space="preserve"> en billijke vergoeding aanvragen via </w:t>
      </w:r>
      <w:proofErr w:type="spellStart"/>
      <w:r w:rsidRPr="007A0890">
        <w:t>myunisono</w:t>
      </w:r>
      <w:proofErr w:type="spellEnd"/>
    </w:p>
    <w:p w14:paraId="5D14F1C2" w14:textId="60D0633C" w:rsidR="00A718E5" w:rsidRDefault="00A718E5" w:rsidP="00A718E5">
      <w:pPr>
        <w:pStyle w:val="Kop2"/>
      </w:pPr>
      <w:r>
        <w:t xml:space="preserve">Communicatie </w:t>
      </w:r>
    </w:p>
    <w:p w14:paraId="67A4FE20" w14:textId="77777777" w:rsidR="00912FEC" w:rsidRDefault="00912FEC" w:rsidP="00912FEC">
      <w:r>
        <w:t>☐ Laatste promo doen</w:t>
      </w:r>
    </w:p>
    <w:p w14:paraId="6A204FF8" w14:textId="299945AE" w:rsidR="00A718E5" w:rsidRPr="009028E0" w:rsidRDefault="00A718E5" w:rsidP="00912FEC">
      <w:r>
        <w:rPr>
          <w:rFonts w:ascii="Segoe UI Symbol" w:hAnsi="Segoe UI Symbol" w:cs="Segoe UI Symbol"/>
        </w:rPr>
        <w:t xml:space="preserve">☐ </w:t>
      </w:r>
      <w:r w:rsidRPr="009028E0">
        <w:t xml:space="preserve">Website updaten </w:t>
      </w:r>
    </w:p>
    <w:p w14:paraId="07A9B870" w14:textId="1D1E254F" w:rsidR="00A718E5" w:rsidRPr="009028E0" w:rsidRDefault="00A718E5" w:rsidP="00912FEC">
      <w:r w:rsidRPr="009028E0">
        <w:rPr>
          <w:rFonts w:ascii="Segoe UI Symbol" w:hAnsi="Segoe UI Symbol" w:cs="Segoe UI Symbol"/>
        </w:rPr>
        <w:t>☐</w:t>
      </w:r>
      <w:r w:rsidRPr="009028E0">
        <w:t xml:space="preserve"> </w:t>
      </w:r>
      <w:r w:rsidR="000A6279" w:rsidRPr="009028E0">
        <w:t>Signalisatie</w:t>
      </w:r>
      <w:r w:rsidRPr="009028E0">
        <w:t xml:space="preserve"> afdrukken </w:t>
      </w:r>
    </w:p>
    <w:p w14:paraId="322B7B49" w14:textId="5352BE0A" w:rsidR="00A718E5" w:rsidRPr="009028E0" w:rsidRDefault="00A718E5" w:rsidP="00912FEC">
      <w:r w:rsidRPr="009028E0">
        <w:rPr>
          <w:rFonts w:ascii="Segoe UI Symbol" w:hAnsi="Segoe UI Symbol" w:cs="Segoe UI Symbol"/>
        </w:rPr>
        <w:t>☐</w:t>
      </w:r>
      <w:r w:rsidRPr="009028E0">
        <w:t xml:space="preserve"> </w:t>
      </w:r>
      <w:r w:rsidR="000A6279" w:rsidRPr="009028E0">
        <w:t>Afspraken</w:t>
      </w:r>
      <w:r w:rsidRPr="009028E0">
        <w:t xml:space="preserve"> maken rond fotografen</w:t>
      </w:r>
    </w:p>
    <w:p w14:paraId="1F0215DF" w14:textId="6E675B3A" w:rsidR="00A718E5" w:rsidRDefault="00A718E5" w:rsidP="00A718E5">
      <w:pPr>
        <w:pStyle w:val="Kop2"/>
      </w:pPr>
      <w:r>
        <w:t xml:space="preserve">Programma </w:t>
      </w:r>
    </w:p>
    <w:p w14:paraId="0CDECBD1" w14:textId="3A322603" w:rsidR="00A718E5" w:rsidRPr="009028E0" w:rsidRDefault="00A718E5" w:rsidP="00A718E5">
      <w:r>
        <w:rPr>
          <w:rFonts w:ascii="Segoe UI Symbol" w:hAnsi="Segoe UI Symbol" w:cs="Segoe UI Symbol"/>
        </w:rPr>
        <w:t xml:space="preserve">☐ </w:t>
      </w:r>
      <w:r w:rsidRPr="009028E0">
        <w:t>Gedetailleerde planning en programma opstellen</w:t>
      </w:r>
    </w:p>
    <w:p w14:paraId="2F1D710E" w14:textId="1E09F3B2" w:rsidR="00A718E5" w:rsidRDefault="00A718E5" w:rsidP="00A718E5">
      <w:pPr>
        <w:pStyle w:val="Kop2"/>
      </w:pPr>
      <w:r>
        <w:t xml:space="preserve">Medewerkers </w:t>
      </w:r>
    </w:p>
    <w:p w14:paraId="3FB5FD2F" w14:textId="5C20D360" w:rsidR="00912FEC" w:rsidRDefault="00912FEC" w:rsidP="00912FEC">
      <w:r>
        <w:t xml:space="preserve">☐ </w:t>
      </w:r>
      <w:r w:rsidR="002D633E">
        <w:t xml:space="preserve">Taakverdeling verspreiden </w:t>
      </w:r>
    </w:p>
    <w:p w14:paraId="7DE9307E" w14:textId="69909116" w:rsidR="002D633E" w:rsidRPr="009028E0" w:rsidRDefault="002D633E" w:rsidP="00912FEC">
      <w:r>
        <w:rPr>
          <w:rFonts w:ascii="Segoe UI Symbol" w:hAnsi="Segoe UI Symbol" w:cs="Segoe UI Symbol"/>
        </w:rPr>
        <w:t xml:space="preserve">☐ </w:t>
      </w:r>
      <w:r w:rsidRPr="009028E0">
        <w:t>Medewerkerslijst opstellen</w:t>
      </w:r>
    </w:p>
    <w:p w14:paraId="24CEA7C2" w14:textId="5DF5D828" w:rsidR="002D633E" w:rsidRPr="009028E0" w:rsidRDefault="002D633E" w:rsidP="00912FEC">
      <w:r w:rsidRPr="009028E0">
        <w:rPr>
          <w:rFonts w:ascii="Segoe UI Symbol" w:hAnsi="Segoe UI Symbol" w:cs="Segoe UI Symbol"/>
        </w:rPr>
        <w:t>☐</w:t>
      </w:r>
      <w:r w:rsidRPr="009028E0">
        <w:t xml:space="preserve"> Verzekering voor medewerkers afsluiten </w:t>
      </w:r>
    </w:p>
    <w:p w14:paraId="2EEBF6DF" w14:textId="165DFE40" w:rsidR="002D633E" w:rsidRPr="009028E0" w:rsidRDefault="002D633E" w:rsidP="00912FEC">
      <w:r w:rsidRPr="009028E0">
        <w:rPr>
          <w:rFonts w:ascii="Segoe UI Symbol" w:hAnsi="Segoe UI Symbol" w:cs="Segoe UI Symbol"/>
        </w:rPr>
        <w:t>☐</w:t>
      </w:r>
      <w:r w:rsidRPr="009028E0">
        <w:t xml:space="preserve"> Briefings plannen </w:t>
      </w:r>
    </w:p>
    <w:p w14:paraId="752254D9" w14:textId="36CAB26E" w:rsidR="009F42F3" w:rsidRPr="009F42F3" w:rsidRDefault="009F42F3" w:rsidP="00912FEC">
      <w:r>
        <w:t xml:space="preserve">☐ Afspraken rond vrijwilligerswaardering opstellen (bv. Wat krijgen vrijwilligers in ruil voor hun engagement? </w:t>
      </w:r>
      <w:r w:rsidR="00085F0D">
        <w:t>Organiseer je na</w:t>
      </w:r>
      <w:r>
        <w:t xml:space="preserve"> het evenement een bedankingsmoment voor de vrijwilligers? …)</w:t>
      </w:r>
    </w:p>
    <w:p w14:paraId="3B307778" w14:textId="51377B62" w:rsidR="002D633E" w:rsidRDefault="002D633E" w:rsidP="002D633E">
      <w:pPr>
        <w:pStyle w:val="Kop2"/>
      </w:pPr>
      <w:r>
        <w:t xml:space="preserve">Logistiek </w:t>
      </w:r>
    </w:p>
    <w:p w14:paraId="43BED75B" w14:textId="77777777" w:rsidR="00912FEC" w:rsidRDefault="00912FEC" w:rsidP="00912FEC">
      <w:r>
        <w:t>☐ Materiaal controleren</w:t>
      </w:r>
    </w:p>
    <w:p w14:paraId="0A4BD34B" w14:textId="28517654" w:rsidR="002D633E" w:rsidRPr="00E14C35" w:rsidRDefault="002D633E" w:rsidP="00912FEC">
      <w:r>
        <w:rPr>
          <w:rFonts w:ascii="Segoe UI Symbol" w:hAnsi="Segoe UI Symbol" w:cs="Segoe UI Symbol"/>
        </w:rPr>
        <w:t xml:space="preserve">☐ </w:t>
      </w:r>
      <w:r w:rsidRPr="00E14C35">
        <w:t>Materiaal</w:t>
      </w:r>
      <w:r w:rsidR="000A6279" w:rsidRPr="00E14C35">
        <w:t>l</w:t>
      </w:r>
      <w:r w:rsidRPr="00E14C35">
        <w:t xml:space="preserve">ijst opmaken </w:t>
      </w:r>
    </w:p>
    <w:p w14:paraId="1209842F" w14:textId="7D0E15D0" w:rsidR="002D633E" w:rsidRDefault="002D633E" w:rsidP="002D633E">
      <w:pPr>
        <w:pStyle w:val="Kop2"/>
      </w:pPr>
      <w:r>
        <w:t xml:space="preserve">Veiligheid </w:t>
      </w:r>
    </w:p>
    <w:p w14:paraId="0B588B63" w14:textId="77777777" w:rsidR="00912FEC" w:rsidRDefault="00912FEC" w:rsidP="00912FEC">
      <w:r>
        <w:t>☐ Noodplan finaliseren</w:t>
      </w:r>
    </w:p>
    <w:p w14:paraId="49668A1B" w14:textId="00CE3CE2" w:rsidR="002D633E" w:rsidRDefault="002D633E" w:rsidP="00912FEC">
      <w:r>
        <w:rPr>
          <w:rFonts w:ascii="Segoe UI Symbol" w:hAnsi="Segoe UI Symbol" w:cs="Segoe UI Symbol"/>
        </w:rPr>
        <w:t xml:space="preserve">☐ </w:t>
      </w:r>
      <w:r w:rsidRPr="00E14C35">
        <w:t xml:space="preserve">Afspraken maken met politie rond veiligheid </w:t>
      </w:r>
    </w:p>
    <w:p w14:paraId="5EE819D3" w14:textId="77777777" w:rsidR="00912FEC" w:rsidRDefault="00912FEC" w:rsidP="00912FEC"/>
    <w:p w14:paraId="0DC6DD31" w14:textId="484BE9C8" w:rsidR="002D633E" w:rsidRPr="002D633E" w:rsidRDefault="002D633E" w:rsidP="00912FEC">
      <w:pPr>
        <w:rPr>
          <w:color w:val="9BBB59" w:themeColor="accent3"/>
        </w:rPr>
      </w:pPr>
      <w:r w:rsidRPr="002D633E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Let op: </w:t>
      </w:r>
      <w:r w:rsidR="00085F0D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D</w:t>
      </w:r>
      <w:r w:rsidRPr="002D633E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shd w:val="clear" w:color="auto" w:fill="FFFFFF"/>
          <w:lang w:val="nl-NL"/>
        </w:rPr>
        <w:t>it kan ook nog vroeger gepland worden op aanvraag van de politiezone.</w:t>
      </w:r>
    </w:p>
    <w:p w14:paraId="09338AB9" w14:textId="77777777" w:rsidR="00912FEC" w:rsidRDefault="00912FEC" w:rsidP="00912FEC">
      <w:pPr>
        <w:pStyle w:val="Kop1"/>
      </w:pPr>
      <w:r>
        <w:lastRenderedPageBreak/>
        <w:t>Laatste week</w:t>
      </w:r>
    </w:p>
    <w:p w14:paraId="195D913C" w14:textId="77777777" w:rsidR="00912FEC" w:rsidRDefault="00912FEC" w:rsidP="00912FEC"/>
    <w:p w14:paraId="35995CDA" w14:textId="77777777" w:rsidR="00912FEC" w:rsidRDefault="00912FEC" w:rsidP="00912FEC">
      <w:r>
        <w:t>☐ Partners bevestigen</w:t>
      </w:r>
    </w:p>
    <w:p w14:paraId="578BD78F" w14:textId="77777777" w:rsidR="00912FEC" w:rsidRDefault="00912FEC" w:rsidP="00912FEC">
      <w:r>
        <w:t>☐ Opbouw starten</w:t>
      </w:r>
    </w:p>
    <w:p w14:paraId="2AD963EA" w14:textId="77777777" w:rsidR="00912FEC" w:rsidRDefault="00912FEC" w:rsidP="00912FEC">
      <w:r>
        <w:t>☐ Bewegwijzering plaatsen</w:t>
      </w:r>
    </w:p>
    <w:p w14:paraId="70DACF1D" w14:textId="77777777" w:rsidR="00912FEC" w:rsidRDefault="00912FEC" w:rsidP="00912FEC">
      <w:r>
        <w:t>☐ Medewerkers briefing</w:t>
      </w:r>
    </w:p>
    <w:p w14:paraId="154873D7" w14:textId="77777777" w:rsidR="00912FEC" w:rsidRDefault="00912FEC" w:rsidP="00912FEC">
      <w:r>
        <w:t>☐ Draaiboek printen</w:t>
      </w:r>
    </w:p>
    <w:p w14:paraId="1790AC97" w14:textId="2908B970" w:rsidR="00912FEC" w:rsidRPr="00151C50" w:rsidRDefault="002D633E" w:rsidP="00912FEC">
      <w:r>
        <w:rPr>
          <w:rFonts w:ascii="Segoe UI Symbol" w:hAnsi="Segoe UI Symbol" w:cs="Segoe UI Symbol"/>
        </w:rPr>
        <w:t xml:space="preserve">☐ </w:t>
      </w:r>
      <w:r w:rsidRPr="00151C50">
        <w:t>Buurtbewoners verwittigen (opnieuw)</w:t>
      </w:r>
    </w:p>
    <w:p w14:paraId="08E3B8CA" w14:textId="59013B3D" w:rsidR="002D633E" w:rsidRPr="00151C50" w:rsidRDefault="002D633E" w:rsidP="00912FEC">
      <w:r w:rsidRPr="00151C50">
        <w:rPr>
          <w:rFonts w:ascii="Segoe UI Symbol" w:hAnsi="Segoe UI Symbol" w:cs="Segoe UI Symbol"/>
        </w:rPr>
        <w:t>☐</w:t>
      </w:r>
      <w:r w:rsidRPr="00151C50">
        <w:t xml:space="preserve"> Deelnemerslijsten verspreiden </w:t>
      </w:r>
    </w:p>
    <w:p w14:paraId="295F99AF" w14:textId="3943A8D2" w:rsidR="002D633E" w:rsidRPr="00151C50" w:rsidRDefault="002D633E" w:rsidP="00912FEC">
      <w:r w:rsidRPr="00151C50">
        <w:rPr>
          <w:rFonts w:ascii="Segoe UI Symbol" w:hAnsi="Segoe UI Symbol" w:cs="Segoe UI Symbol"/>
        </w:rPr>
        <w:t>☐</w:t>
      </w:r>
      <w:r w:rsidRPr="00151C50">
        <w:t xml:space="preserve"> </w:t>
      </w:r>
      <w:r w:rsidR="00A56968" w:rsidRPr="00151C50">
        <w:t>O</w:t>
      </w:r>
      <w:r w:rsidRPr="00151C50">
        <w:t xml:space="preserve">ngevalsverklaringen printen en klaarleggen </w:t>
      </w:r>
    </w:p>
    <w:p w14:paraId="0718F598" w14:textId="77777777" w:rsidR="002D633E" w:rsidRDefault="002D633E" w:rsidP="00912FEC">
      <w:pPr>
        <w:rPr>
          <w:rFonts w:ascii="Segoe UI Symbol" w:hAnsi="Segoe UI Symbol" w:cs="Segoe UI Symbol"/>
        </w:rPr>
      </w:pPr>
    </w:p>
    <w:p w14:paraId="08606DA8" w14:textId="5157BC0D" w:rsidR="002D633E" w:rsidRPr="002D633E" w:rsidRDefault="002D633E" w:rsidP="002D63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9BBB59" w:themeColor="accent3"/>
          <w:sz w:val="18"/>
          <w:szCs w:val="18"/>
        </w:rPr>
      </w:pPr>
      <w:r w:rsidRPr="002D633E">
        <w:rPr>
          <w:rStyle w:val="normaltextrun"/>
          <w:rFonts w:ascii="Calibri" w:hAnsi="Calibri" w:cs="Calibri"/>
          <w:b/>
          <w:bCs/>
          <w:i/>
          <w:iCs/>
          <w:color w:val="9BBB59" w:themeColor="accent3"/>
          <w:sz w:val="22"/>
          <w:szCs w:val="22"/>
          <w:lang w:val="nl-NL"/>
        </w:rPr>
        <w:t>Tip:</w:t>
      </w:r>
      <w:r w:rsidRPr="002D633E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 </w:t>
      </w:r>
      <w:r w:rsidR="00151C50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V</w:t>
      </w:r>
      <w:r w:rsidRPr="002D633E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 xml:space="preserve">oorzie een fysieke en digitale deelnemerslijst. Zeker bij grote </w:t>
      </w:r>
      <w:r w:rsidR="00151C50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>evenementen</w:t>
      </w:r>
      <w:r w:rsidRPr="002D633E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  <w:lang w:val="nl-NL"/>
        </w:rPr>
        <w:t xml:space="preserve"> is het op deze manier een stuk eenvoudiger om deelnemers of groepen op te zoeken.</w:t>
      </w:r>
      <w:r w:rsidRPr="002D633E">
        <w:rPr>
          <w:rStyle w:val="normaltextrun"/>
          <w:rFonts w:ascii="Calibri" w:hAnsi="Calibri" w:cs="Calibri"/>
          <w:i/>
          <w:iCs/>
          <w:color w:val="9BBB59" w:themeColor="accent3"/>
          <w:sz w:val="22"/>
          <w:szCs w:val="22"/>
        </w:rPr>
        <w:t> </w:t>
      </w:r>
      <w:r w:rsidRPr="002D633E">
        <w:rPr>
          <w:rStyle w:val="eop"/>
          <w:rFonts w:ascii="Calibri" w:hAnsi="Calibri" w:cs="Calibri"/>
          <w:color w:val="9BBB59" w:themeColor="accent3"/>
          <w:sz w:val="22"/>
          <w:szCs w:val="22"/>
        </w:rPr>
        <w:t> </w:t>
      </w:r>
    </w:p>
    <w:p w14:paraId="2439DA26" w14:textId="77777777" w:rsidR="00912FEC" w:rsidRDefault="00912FEC" w:rsidP="00912FEC">
      <w:pPr>
        <w:pStyle w:val="Kop1"/>
      </w:pPr>
      <w:r>
        <w:t>De dag zelf</w:t>
      </w:r>
    </w:p>
    <w:p w14:paraId="5A72AD9C" w14:textId="77777777" w:rsidR="00912FEC" w:rsidRDefault="00912FEC" w:rsidP="00912FEC"/>
    <w:p w14:paraId="7C7B1049" w14:textId="77777777" w:rsidR="00912FEC" w:rsidRDefault="00912FEC" w:rsidP="00912FEC">
      <w:r>
        <w:t>☐ Materiaal voorzien</w:t>
      </w:r>
    </w:p>
    <w:p w14:paraId="182CBFD3" w14:textId="77777777" w:rsidR="00912FEC" w:rsidRDefault="00912FEC" w:rsidP="00912FEC">
      <w:r>
        <w:t>☐ Locatie klaarzetten</w:t>
      </w:r>
    </w:p>
    <w:p w14:paraId="07C7CC82" w14:textId="77777777" w:rsidR="00912FEC" w:rsidRDefault="00912FEC" w:rsidP="00912FEC">
      <w:r>
        <w:t>☐ Geluid testen</w:t>
      </w:r>
    </w:p>
    <w:p w14:paraId="16FD5C50" w14:textId="77777777" w:rsidR="00912FEC" w:rsidRDefault="00912FEC" w:rsidP="00912FEC">
      <w:r>
        <w:t>☐ Onthaal organiseren</w:t>
      </w:r>
    </w:p>
    <w:p w14:paraId="10CB2EAD" w14:textId="77777777" w:rsidR="00912FEC" w:rsidRDefault="00912FEC" w:rsidP="00912FEC">
      <w:r>
        <w:t>☐ Kassa klaarzetten</w:t>
      </w:r>
    </w:p>
    <w:p w14:paraId="30EAE670" w14:textId="14412EA8" w:rsidR="00912FEC" w:rsidRDefault="00912FEC" w:rsidP="00912FEC">
      <w:r>
        <w:t>☐ Medewerkers briefen</w:t>
      </w:r>
    </w:p>
    <w:p w14:paraId="74526B5D" w14:textId="77777777" w:rsidR="00912FEC" w:rsidRDefault="00912FEC" w:rsidP="00912FEC">
      <w:pPr>
        <w:pStyle w:val="Kop1"/>
      </w:pPr>
      <w:r>
        <w:t>Na het evenement</w:t>
      </w:r>
    </w:p>
    <w:p w14:paraId="18EDB8A9" w14:textId="77777777" w:rsidR="00912FEC" w:rsidRDefault="00912FEC" w:rsidP="00912FEC"/>
    <w:p w14:paraId="72D1F831" w14:textId="77777777" w:rsidR="00912FEC" w:rsidRDefault="00912FEC" w:rsidP="00912FEC">
      <w:r>
        <w:t>☐ Opruimen</w:t>
      </w:r>
    </w:p>
    <w:p w14:paraId="7C2B76F8" w14:textId="77777777" w:rsidR="00912FEC" w:rsidRDefault="00912FEC" w:rsidP="00912FEC">
      <w:r>
        <w:t>☐ Materiaal terugbrengen</w:t>
      </w:r>
    </w:p>
    <w:p w14:paraId="6BE50AF0" w14:textId="7C65D611" w:rsidR="009F42F3" w:rsidRDefault="009F42F3" w:rsidP="00912FEC">
      <w:r>
        <w:t xml:space="preserve">☐ </w:t>
      </w:r>
      <w:r w:rsidR="001538DD">
        <w:t>Overschotten</w:t>
      </w:r>
      <w:r w:rsidR="00D00BB1">
        <w:t xml:space="preserve"> wegwerken (bv. drank terugbrengen naar brouwer, </w:t>
      </w:r>
      <w:r w:rsidR="00F52436">
        <w:t>eten verdelen onder vrijwilligers</w:t>
      </w:r>
      <w:r w:rsidR="000525E5">
        <w:t xml:space="preserve"> </w:t>
      </w:r>
      <w:r w:rsidR="00F52436">
        <w:t>…)</w:t>
      </w:r>
    </w:p>
    <w:p w14:paraId="2A7FFC02" w14:textId="77777777" w:rsidR="00912FEC" w:rsidRDefault="00912FEC" w:rsidP="00912FEC">
      <w:r>
        <w:t>☐ Stock tellen</w:t>
      </w:r>
    </w:p>
    <w:p w14:paraId="0AF3B292" w14:textId="77777777" w:rsidR="00912FEC" w:rsidRDefault="00912FEC" w:rsidP="00912FEC">
      <w:r>
        <w:t>☐ Kosten doorgeven</w:t>
      </w:r>
    </w:p>
    <w:p w14:paraId="42163659" w14:textId="1B0F743A" w:rsidR="00912FEC" w:rsidRDefault="00912FEC" w:rsidP="00912FEC">
      <w:r>
        <w:t xml:space="preserve">☐ </w:t>
      </w:r>
      <w:r w:rsidR="00D142A7">
        <w:t>Evalueren</w:t>
      </w:r>
    </w:p>
    <w:p w14:paraId="692FCDB8" w14:textId="77777777" w:rsidR="00912FEC" w:rsidRDefault="00912FEC" w:rsidP="00912FEC">
      <w:r>
        <w:t>☐ Feedback verzamelen</w:t>
      </w:r>
    </w:p>
    <w:p w14:paraId="50C16E13" w14:textId="4975DDF0" w:rsidR="00912FEC" w:rsidRDefault="00912FEC" w:rsidP="00912FEC">
      <w:r>
        <w:t>☐ Volgende editie plannen</w:t>
      </w:r>
    </w:p>
    <w:p w14:paraId="27A8C13F" w14:textId="6521453A" w:rsidR="00912FEC" w:rsidRDefault="00912FEC" w:rsidP="00912FEC">
      <w:pPr>
        <w:pStyle w:val="Kop1"/>
      </w:pPr>
      <w:r>
        <w:t>Extra KLJ-focus</w:t>
      </w:r>
    </w:p>
    <w:p w14:paraId="100A4869" w14:textId="77777777" w:rsidR="00912FEC" w:rsidRDefault="00912FEC" w:rsidP="00912FEC"/>
    <w:p w14:paraId="7588924C" w14:textId="77777777" w:rsidR="00912FEC" w:rsidRDefault="00912FEC" w:rsidP="00912FEC">
      <w:r>
        <w:t>☐ Toegankelijkheid voorzien</w:t>
      </w:r>
    </w:p>
    <w:p w14:paraId="1361699E" w14:textId="77777777" w:rsidR="00912FEC" w:rsidRDefault="00912FEC" w:rsidP="00912FEC">
      <w:r>
        <w:t>☐ Betaalbaarheid bewaken</w:t>
      </w:r>
    </w:p>
    <w:p w14:paraId="1B1D9D8E" w14:textId="77777777" w:rsidR="00912FEC" w:rsidRDefault="00912FEC" w:rsidP="00912FEC">
      <w:r>
        <w:t>☐ Inclusie garanderen</w:t>
      </w:r>
    </w:p>
    <w:p w14:paraId="4CE3BF33" w14:textId="33FAAFDE" w:rsidR="00912FEC" w:rsidRDefault="00912FEC" w:rsidP="00912FEC">
      <w:r>
        <w:t>☐ Vrijwilligers waarderen</w:t>
      </w:r>
    </w:p>
    <w:p w14:paraId="10541C1F" w14:textId="77777777" w:rsidR="00FC6EF9" w:rsidRPr="00912FEC" w:rsidRDefault="00FC6EF9" w:rsidP="00912FEC"/>
    <w:sectPr w:rsidR="00FC6EF9" w:rsidRPr="00912FEC" w:rsidSect="00B0047D">
      <w:footerReference w:type="default" r:id="rId13"/>
      <w:headerReference w:type="first" r:id="rId14"/>
      <w:footerReference w:type="first" r:id="rId15"/>
      <w:pgSz w:w="11907" w:h="16840" w:code="9"/>
      <w:pgMar w:top="1418" w:right="1418" w:bottom="1418" w:left="1418" w:header="709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C0B7" w14:textId="77777777" w:rsidR="003B3875" w:rsidRDefault="003B3875">
      <w:r>
        <w:separator/>
      </w:r>
    </w:p>
    <w:p w14:paraId="26B0FE61" w14:textId="77777777" w:rsidR="003B3875" w:rsidRDefault="003B3875"/>
  </w:endnote>
  <w:endnote w:type="continuationSeparator" w:id="0">
    <w:p w14:paraId="108334D9" w14:textId="77777777" w:rsidR="003B3875" w:rsidRDefault="003B3875">
      <w:r>
        <w:continuationSeparator/>
      </w:r>
    </w:p>
    <w:p w14:paraId="148F35C9" w14:textId="77777777" w:rsidR="003B3875" w:rsidRDefault="003B3875"/>
  </w:endnote>
  <w:endnote w:type="continuationNotice" w:id="1">
    <w:p w14:paraId="418DBCBA" w14:textId="77777777" w:rsidR="003B3875" w:rsidRDefault="003B38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 Rounded LT Com Thin">
    <w:panose1 w:val="020F0402020204020204"/>
    <w:charset w:val="00"/>
    <w:family w:val="swiss"/>
    <w:pitch w:val="variable"/>
    <w:sig w:usb0="A00000AF" w:usb1="5000205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9C3C" w14:textId="77777777" w:rsidR="00222B48" w:rsidRDefault="00222B48">
    <w:pPr>
      <w:pStyle w:val="Voettekst"/>
      <w:rPr>
        <w:rFonts w:cs="Arial"/>
        <w:sz w:val="12"/>
        <w:lang w:val="nl-NL"/>
      </w:rPr>
    </w:pPr>
    <w:r>
      <w:rPr>
        <w:rFonts w:cs="Arial"/>
        <w:noProof/>
        <w:lang w:val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273E0F1" wp14:editId="528941CF">
              <wp:simplePos x="0" y="0"/>
              <wp:positionH relativeFrom="column">
                <wp:posOffset>-48895</wp:posOffset>
              </wp:positionH>
              <wp:positionV relativeFrom="paragraph">
                <wp:posOffset>-48260</wp:posOffset>
              </wp:positionV>
              <wp:extent cx="533400" cy="523875"/>
              <wp:effectExtent l="0" t="0" r="0" b="9525"/>
              <wp:wrapSquare wrapText="bothSides"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A8220" w14:textId="77777777" w:rsidR="00222B48" w:rsidRDefault="00222B48">
                          <w:r>
                            <w:rPr>
                              <w:noProof/>
                              <w:lang w:val="nl-NL"/>
                            </w:rPr>
                            <w:drawing>
                              <wp:inline distT="0" distB="0" distL="0" distR="0" wp14:anchorId="022A6F64" wp14:editId="31000CFF">
                                <wp:extent cx="350520" cy="350520"/>
                                <wp:effectExtent l="0" t="0" r="0" b="0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 klj kleur CMYK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520" cy="350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73E0F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-3.85pt;margin-top:-3.8pt;width:42pt;height:41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" stroked="f">
              <v:textbox>
                <w:txbxContent>
                  <w:p w14:paraId="4C2A8220" w14:textId="77777777" w:rsidR="00222B48" w:rsidRDefault="00222B48">
                    <w:r>
                      <w:rPr>
                        <w:noProof/>
                        <w:lang w:val="nl-NL"/>
                      </w:rPr>
                      <w:drawing>
                        <wp:inline distT="0" distB="0" distL="0" distR="0" wp14:anchorId="022A6F64" wp14:editId="31000CFF">
                          <wp:extent cx="350520" cy="350520"/>
                          <wp:effectExtent l="0" t="0" r="0" b="0"/>
                          <wp:docPr id="6" name="Afbeelding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 klj kleur CMYK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520" cy="3505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D088189" w14:textId="0C279258" w:rsidR="00222B48" w:rsidRDefault="00222B48" w:rsidP="002A5122">
    <w:pPr>
      <w:pStyle w:val="Voettekst"/>
      <w:tabs>
        <w:tab w:val="clear" w:pos="4536"/>
        <w:tab w:val="center" w:pos="8789"/>
      </w:tabs>
    </w:pPr>
    <w:r>
      <w:rPr>
        <w:rFonts w:cs="Arial"/>
        <w:sz w:val="12"/>
        <w:lang w:val="nl-NL"/>
      </w:rPr>
      <w:tab/>
    </w:r>
    <w:r>
      <w:rPr>
        <w:rStyle w:val="Paginanummer"/>
        <w:rFonts w:cs="Arial"/>
        <w:b w:val="0"/>
      </w:rPr>
      <w:fldChar w:fldCharType="begin"/>
    </w:r>
    <w:r>
      <w:rPr>
        <w:rStyle w:val="Paginanummer"/>
        <w:rFonts w:cs="Arial"/>
        <w:b w:val="0"/>
        <w:lang w:val="nl-NL"/>
      </w:rPr>
      <w:instrText xml:space="preserve"> PAGE </w:instrText>
    </w:r>
    <w:r>
      <w:rPr>
        <w:rStyle w:val="Paginanummer"/>
        <w:rFonts w:cs="Arial"/>
        <w:b w:val="0"/>
      </w:rPr>
      <w:fldChar w:fldCharType="separate"/>
    </w:r>
    <w:r w:rsidR="00F729A7">
      <w:rPr>
        <w:rStyle w:val="Paginanummer"/>
        <w:rFonts w:cs="Arial"/>
        <w:b w:val="0"/>
        <w:noProof/>
        <w:lang w:val="nl-NL"/>
      </w:rPr>
      <w:t>4</w:t>
    </w:r>
    <w:r>
      <w:rPr>
        <w:rStyle w:val="Paginanummer"/>
        <w:rFonts w:cs="Arial"/>
        <w:b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8AF2" w14:textId="58C5B3ED" w:rsidR="00222B48" w:rsidRPr="00D81472" w:rsidRDefault="00222B48" w:rsidP="002A5122">
    <w:pPr>
      <w:pStyle w:val="Voettekst"/>
      <w:tabs>
        <w:tab w:val="clear" w:pos="4536"/>
        <w:tab w:val="center" w:pos="8789"/>
      </w:tabs>
      <w:rPr>
        <w:rFonts w:cs="Arial"/>
        <w:sz w:val="8"/>
      </w:rPr>
    </w:pPr>
    <w:r>
      <w:rPr>
        <w:rFonts w:cs="Arial"/>
        <w:noProof/>
        <w:lang w:val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7E2716B" wp14:editId="7525F4BA">
              <wp:simplePos x="0" y="0"/>
              <wp:positionH relativeFrom="column">
                <wp:posOffset>8255</wp:posOffset>
              </wp:positionH>
              <wp:positionV relativeFrom="paragraph">
                <wp:posOffset>-153670</wp:posOffset>
              </wp:positionV>
              <wp:extent cx="533400" cy="523875"/>
              <wp:effectExtent l="0" t="0" r="0" b="9525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2FA7E" w14:textId="77777777" w:rsidR="00222B48" w:rsidRDefault="00222B48" w:rsidP="00D81472">
                          <w:r>
                            <w:rPr>
                              <w:noProof/>
                              <w:lang w:val="nl-NL"/>
                            </w:rPr>
                            <w:drawing>
                              <wp:inline distT="0" distB="0" distL="0" distR="0" wp14:anchorId="69FF58EB" wp14:editId="04032EC1">
                                <wp:extent cx="350520" cy="350520"/>
                                <wp:effectExtent l="0" t="0" r="0" b="0"/>
                                <wp:docPr id="5" name="Afbeelding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logo klj kleur CMYK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520" cy="350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E2716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65pt;margin-top:-12.1pt;width:42pt;height:41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" stroked="f">
              <v:textbox>
                <w:txbxContent>
                  <w:p w14:paraId="58D2FA7E" w14:textId="77777777" w:rsidR="00222B48" w:rsidRDefault="00222B48" w:rsidP="00D81472">
                    <w:r>
                      <w:rPr>
                        <w:noProof/>
                        <w:lang w:val="nl-NL"/>
                      </w:rPr>
                      <w:drawing>
                        <wp:inline distT="0" distB="0" distL="0" distR="0" wp14:anchorId="69FF58EB" wp14:editId="04032EC1">
                          <wp:extent cx="350520" cy="350520"/>
                          <wp:effectExtent l="0" t="0" r="0" b="0"/>
                          <wp:docPr id="5" name="Afbeelding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logo klj kleur CMYK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520" cy="3505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cs="Arial"/>
        <w:sz w:val="12"/>
        <w:lang w:val="nl-NL"/>
      </w:rPr>
      <w:tab/>
    </w:r>
    <w:r>
      <w:rPr>
        <w:rStyle w:val="Paginanummer"/>
        <w:rFonts w:cs="Arial"/>
        <w:b w:val="0"/>
      </w:rPr>
      <w:fldChar w:fldCharType="begin"/>
    </w:r>
    <w:r>
      <w:rPr>
        <w:rStyle w:val="Paginanummer"/>
        <w:rFonts w:cs="Arial"/>
        <w:b w:val="0"/>
        <w:lang w:val="nl-NL"/>
      </w:rPr>
      <w:instrText xml:space="preserve"> PAGE </w:instrText>
    </w:r>
    <w:r>
      <w:rPr>
        <w:rStyle w:val="Paginanummer"/>
        <w:rFonts w:cs="Arial"/>
        <w:b w:val="0"/>
      </w:rPr>
      <w:fldChar w:fldCharType="separate"/>
    </w:r>
    <w:r w:rsidR="00776AA8">
      <w:rPr>
        <w:rStyle w:val="Paginanummer"/>
        <w:rFonts w:cs="Arial"/>
        <w:b w:val="0"/>
        <w:noProof/>
        <w:lang w:val="nl-NL"/>
      </w:rPr>
      <w:t>1</w:t>
    </w:r>
    <w:r>
      <w:rPr>
        <w:rStyle w:val="Paginanummer"/>
        <w:rFonts w:cs="Arial"/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00ED" w14:textId="77777777" w:rsidR="003B3875" w:rsidRDefault="003B3875">
      <w:r>
        <w:separator/>
      </w:r>
    </w:p>
    <w:p w14:paraId="01465FF7" w14:textId="77777777" w:rsidR="003B3875" w:rsidRDefault="003B3875"/>
  </w:footnote>
  <w:footnote w:type="continuationSeparator" w:id="0">
    <w:p w14:paraId="30EBA95D" w14:textId="77777777" w:rsidR="003B3875" w:rsidRDefault="003B3875">
      <w:r>
        <w:continuationSeparator/>
      </w:r>
    </w:p>
    <w:p w14:paraId="5BCD1242" w14:textId="77777777" w:rsidR="003B3875" w:rsidRDefault="003B3875"/>
  </w:footnote>
  <w:footnote w:type="continuationNotice" w:id="1">
    <w:p w14:paraId="3CB9C841" w14:textId="77777777" w:rsidR="003B3875" w:rsidRDefault="003B387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CA9EC" w14:textId="77777777" w:rsidR="00222B48" w:rsidRDefault="00222B48" w:rsidP="001B3BF3">
    <w:pPr>
      <w:pStyle w:val="Koptekst"/>
      <w:ind w:left="-142"/>
    </w:pP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AE8E3E" wp14:editId="782703F4">
              <wp:simplePos x="0" y="0"/>
              <wp:positionH relativeFrom="column">
                <wp:posOffset>1642048</wp:posOffset>
              </wp:positionH>
              <wp:positionV relativeFrom="paragraph">
                <wp:posOffset>308068</wp:posOffset>
              </wp:positionV>
              <wp:extent cx="4610100" cy="1398502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0" cy="139850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EF79D" w14:textId="5EF0FCB2" w:rsidR="00222B48" w:rsidRPr="00333F23" w:rsidRDefault="00912FEC" w:rsidP="005471AD">
                          <w:pPr>
                            <w:spacing w:before="120"/>
                            <w:rPr>
                              <w:rFonts w:cs="Arial"/>
                              <w:b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0000" w:themeColor="text1"/>
                              <w:sz w:val="32"/>
                              <w:szCs w:val="32"/>
                            </w:rPr>
                            <w:t>Checklist evenementen</w:t>
                          </w:r>
                        </w:p>
                        <w:p w14:paraId="34928DEE" w14:textId="001AFEB9" w:rsidR="00222B48" w:rsidRPr="00B47535" w:rsidRDefault="00222B48" w:rsidP="005471AD">
                          <w:pPr>
                            <w:spacing w:before="120"/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>Laatst aangepast</w:t>
                          </w:r>
                          <w:r w:rsidR="009F61BB"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AE8E3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129.3pt;margin-top:24.25pt;width:363pt;height:11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" stroked="f">
              <v:textbox>
                <w:txbxContent>
                  <w:p w14:paraId="3B2EF79D" w14:textId="5EF0FCB2" w:rsidR="00222B48" w:rsidRPr="00333F23" w:rsidRDefault="00912FEC" w:rsidP="005471AD">
                    <w:pPr>
                      <w:spacing w:before="120"/>
                      <w:rPr>
                        <w:rFonts w:cs="Arial"/>
                        <w:b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Arial"/>
                        <w:b/>
                        <w:color w:val="000000" w:themeColor="text1"/>
                        <w:sz w:val="32"/>
                        <w:szCs w:val="32"/>
                      </w:rPr>
                      <w:t>Checklist evenementen</w:t>
                    </w:r>
                  </w:p>
                  <w:p w14:paraId="34928DEE" w14:textId="001AFEB9" w:rsidR="00222B48" w:rsidRPr="00B47535" w:rsidRDefault="00222B48" w:rsidP="005471AD">
                    <w:pPr>
                      <w:spacing w:before="120"/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>Laatst aangepast</w:t>
                    </w:r>
                    <w:r w:rsidR="009F61BB"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nl-NL"/>
      </w:rPr>
      <w:drawing>
        <wp:inline distT="0" distB="0" distL="0" distR="0" wp14:anchorId="40B3D63B" wp14:editId="4E2E78F0">
          <wp:extent cx="1447800" cy="14478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lj kleur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52" cy="1447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601C" w14:textId="77777777" w:rsidR="00222B48" w:rsidRDefault="00222B48"/>
  <w:p w14:paraId="5586CD71" w14:textId="77777777" w:rsidR="00222B48" w:rsidRDefault="00222B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BEEE1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70D3E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64BEF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B252C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A6C135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6D7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B6917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2E46F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AFC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42339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31EE0FA"/>
    <w:lvl w:ilvl="0">
      <w:start w:val="1"/>
      <w:numFmt w:val="decimal"/>
      <w:pStyle w:val="Kop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Kop2"/>
      <w:lvlText w:val="%1.%2."/>
      <w:legacy w:legacy="1" w:legacySpace="0" w:legacyIndent="708"/>
      <w:lvlJc w:val="left"/>
      <w:pPr>
        <w:ind w:left="708" w:hanging="708"/>
      </w:pPr>
    </w:lvl>
    <w:lvl w:ilvl="2">
      <w:start w:val="1"/>
      <w:numFmt w:val="decimal"/>
      <w:pStyle w:val="Kop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Kop4"/>
      <w:lvlText w:val="%1.%2.%3.%4."/>
      <w:legacy w:legacy="1" w:legacySpace="0" w:legacyIndent="708"/>
      <w:lvlJc w:val="left"/>
      <w:pPr>
        <w:ind w:left="2977" w:hanging="708"/>
      </w:pPr>
    </w:lvl>
    <w:lvl w:ilvl="4">
      <w:start w:val="1"/>
      <w:numFmt w:val="decimal"/>
      <w:pStyle w:val="Kop5"/>
      <w:lvlText w:val="%1.%2.%3.%4.%5."/>
      <w:legacy w:legacy="1" w:legacySpace="0" w:legacyIndent="708"/>
      <w:lvlJc w:val="left"/>
      <w:pPr>
        <w:ind w:left="3828" w:hanging="708"/>
      </w:pPr>
    </w:lvl>
    <w:lvl w:ilvl="5">
      <w:start w:val="1"/>
      <w:numFmt w:val="decimal"/>
      <w:pStyle w:val="Kop6"/>
      <w:lvlText w:val="%1.%2.%3.%4.%5.%6."/>
      <w:legacy w:legacy="1" w:legacySpace="0" w:legacyIndent="708"/>
      <w:lvlJc w:val="left"/>
      <w:pPr>
        <w:ind w:left="4247" w:hanging="708"/>
      </w:pPr>
    </w:lvl>
    <w:lvl w:ilvl="6">
      <w:start w:val="1"/>
      <w:numFmt w:val="decimal"/>
      <w:pStyle w:val="Kop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Kop8"/>
      <w:lvlText w:val="%1.%2.%3.%4.%5.%6.%7.%8."/>
      <w:legacy w:legacy="1" w:legacySpace="0" w:legacyIndent="708"/>
      <w:lvlJc w:val="left"/>
      <w:pPr>
        <w:ind w:left="5665" w:hanging="708"/>
      </w:pPr>
    </w:lvl>
    <w:lvl w:ilvl="8">
      <w:start w:val="1"/>
      <w:numFmt w:val="decimal"/>
      <w:pStyle w:val="Kop9"/>
      <w:lvlText w:val="%1.%2.%3.%4.%5.%6.%7.%8.%9"/>
      <w:legacy w:legacy="1" w:legacySpace="0" w:legacyIndent="708"/>
      <w:lvlJc w:val="left"/>
      <w:pPr>
        <w:ind w:left="6373" w:hanging="708"/>
      </w:pPr>
    </w:lvl>
  </w:abstractNum>
  <w:abstractNum w:abstractNumId="11" w15:restartNumberingAfterBreak="0">
    <w:nsid w:val="0E2012E1"/>
    <w:multiLevelType w:val="hybridMultilevel"/>
    <w:tmpl w:val="49FCB7FA"/>
    <w:lvl w:ilvl="0" w:tplc="F82EC782">
      <w:start w:val="1"/>
      <w:numFmt w:val="bullet"/>
      <w:pStyle w:val="lijst1niveau2"/>
      <w:lvlText w:val="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658A9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"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56058C3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C1A7650"/>
    <w:multiLevelType w:val="hybridMultilevel"/>
    <w:tmpl w:val="7CDA4608"/>
    <w:lvl w:ilvl="0" w:tplc="437C7802">
      <w:start w:val="1"/>
      <w:numFmt w:val="bullet"/>
      <w:pStyle w:val="lijst1"/>
      <w:lvlText w:val=""/>
      <w:lvlJc w:val="left"/>
      <w:pPr>
        <w:tabs>
          <w:tab w:val="num" w:pos="1097"/>
        </w:tabs>
        <w:ind w:left="109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B245E"/>
    <w:multiLevelType w:val="hybridMultilevel"/>
    <w:tmpl w:val="6520D94C"/>
    <w:lvl w:ilvl="0" w:tplc="F4D67386">
      <w:start w:val="1"/>
      <w:numFmt w:val="bullet"/>
      <w:pStyle w:val="lijst1niveau3"/>
      <w:lvlText w:val="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406565"/>
    <w:multiLevelType w:val="hybridMultilevel"/>
    <w:tmpl w:val="5D0E3F00"/>
    <w:lvl w:ilvl="0" w:tplc="8F007F20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E2330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065641737">
    <w:abstractNumId w:val="10"/>
  </w:num>
  <w:num w:numId="2" w16cid:durableId="1117869110">
    <w:abstractNumId w:val="13"/>
  </w:num>
  <w:num w:numId="3" w16cid:durableId="865948558">
    <w:abstractNumId w:val="17"/>
  </w:num>
  <w:num w:numId="4" w16cid:durableId="572398671">
    <w:abstractNumId w:val="12"/>
  </w:num>
  <w:num w:numId="5" w16cid:durableId="1899125317">
    <w:abstractNumId w:val="9"/>
  </w:num>
  <w:num w:numId="6" w16cid:durableId="735401627">
    <w:abstractNumId w:val="7"/>
  </w:num>
  <w:num w:numId="7" w16cid:durableId="1247155481">
    <w:abstractNumId w:val="6"/>
  </w:num>
  <w:num w:numId="8" w16cid:durableId="1616206518">
    <w:abstractNumId w:val="5"/>
  </w:num>
  <w:num w:numId="9" w16cid:durableId="1548688817">
    <w:abstractNumId w:val="4"/>
  </w:num>
  <w:num w:numId="10" w16cid:durableId="2032223137">
    <w:abstractNumId w:val="8"/>
  </w:num>
  <w:num w:numId="11" w16cid:durableId="37437081">
    <w:abstractNumId w:val="3"/>
  </w:num>
  <w:num w:numId="12" w16cid:durableId="1095903049">
    <w:abstractNumId w:val="2"/>
  </w:num>
  <w:num w:numId="13" w16cid:durableId="207841342">
    <w:abstractNumId w:val="1"/>
  </w:num>
  <w:num w:numId="14" w16cid:durableId="523373465">
    <w:abstractNumId w:val="0"/>
  </w:num>
  <w:num w:numId="15" w16cid:durableId="1851143627">
    <w:abstractNumId w:val="14"/>
  </w:num>
  <w:num w:numId="16" w16cid:durableId="685331820">
    <w:abstractNumId w:val="11"/>
  </w:num>
  <w:num w:numId="17" w16cid:durableId="596445642">
    <w:abstractNumId w:val="15"/>
  </w:num>
  <w:num w:numId="18" w16cid:durableId="658074713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 style="mso-wrap-style:none" fillcolor="white">
      <v:fill color="white"/>
      <v:textbox style="mso-fit-shape-to-text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5B2"/>
    <w:rsid w:val="00000585"/>
    <w:rsid w:val="0000174A"/>
    <w:rsid w:val="00007955"/>
    <w:rsid w:val="00023F02"/>
    <w:rsid w:val="000246F4"/>
    <w:rsid w:val="00026516"/>
    <w:rsid w:val="0002716B"/>
    <w:rsid w:val="00035BF1"/>
    <w:rsid w:val="00043CFE"/>
    <w:rsid w:val="0004581E"/>
    <w:rsid w:val="00047871"/>
    <w:rsid w:val="000506B3"/>
    <w:rsid w:val="000525E5"/>
    <w:rsid w:val="00055143"/>
    <w:rsid w:val="00064974"/>
    <w:rsid w:val="00065084"/>
    <w:rsid w:val="000716FD"/>
    <w:rsid w:val="00074EE6"/>
    <w:rsid w:val="00085F0D"/>
    <w:rsid w:val="00094A6C"/>
    <w:rsid w:val="000A6279"/>
    <w:rsid w:val="000B7B7D"/>
    <w:rsid w:val="000C0775"/>
    <w:rsid w:val="000C0E56"/>
    <w:rsid w:val="000D4BBC"/>
    <w:rsid w:val="00107EB0"/>
    <w:rsid w:val="00110F00"/>
    <w:rsid w:val="001159AB"/>
    <w:rsid w:val="00122CA9"/>
    <w:rsid w:val="001348BD"/>
    <w:rsid w:val="00142321"/>
    <w:rsid w:val="0014241B"/>
    <w:rsid w:val="001433AB"/>
    <w:rsid w:val="00151C50"/>
    <w:rsid w:val="001538DD"/>
    <w:rsid w:val="00166997"/>
    <w:rsid w:val="0017002A"/>
    <w:rsid w:val="00171D74"/>
    <w:rsid w:val="00175C78"/>
    <w:rsid w:val="00176521"/>
    <w:rsid w:val="0018697E"/>
    <w:rsid w:val="00190026"/>
    <w:rsid w:val="0019343A"/>
    <w:rsid w:val="001A1DE0"/>
    <w:rsid w:val="001B3BF3"/>
    <w:rsid w:val="001B6737"/>
    <w:rsid w:val="001B6ED1"/>
    <w:rsid w:val="001C4692"/>
    <w:rsid w:val="001E5FDD"/>
    <w:rsid w:val="001F50DF"/>
    <w:rsid w:val="00206EA3"/>
    <w:rsid w:val="00216795"/>
    <w:rsid w:val="00217910"/>
    <w:rsid w:val="00221800"/>
    <w:rsid w:val="00222B48"/>
    <w:rsid w:val="002268E8"/>
    <w:rsid w:val="00235145"/>
    <w:rsid w:val="0025783D"/>
    <w:rsid w:val="00261FBE"/>
    <w:rsid w:val="00267C4D"/>
    <w:rsid w:val="00271BB5"/>
    <w:rsid w:val="0027257E"/>
    <w:rsid w:val="00285D83"/>
    <w:rsid w:val="00287E76"/>
    <w:rsid w:val="00291ACA"/>
    <w:rsid w:val="002A02CF"/>
    <w:rsid w:val="002A3B15"/>
    <w:rsid w:val="002A4043"/>
    <w:rsid w:val="002A5122"/>
    <w:rsid w:val="002B776B"/>
    <w:rsid w:val="002D2D3A"/>
    <w:rsid w:val="002D633E"/>
    <w:rsid w:val="002F069E"/>
    <w:rsid w:val="002F3A16"/>
    <w:rsid w:val="002F3C18"/>
    <w:rsid w:val="002F53FC"/>
    <w:rsid w:val="00305D0D"/>
    <w:rsid w:val="00306156"/>
    <w:rsid w:val="00311CF1"/>
    <w:rsid w:val="0033002C"/>
    <w:rsid w:val="003319E9"/>
    <w:rsid w:val="00333F23"/>
    <w:rsid w:val="00335FA5"/>
    <w:rsid w:val="00340F65"/>
    <w:rsid w:val="0034178B"/>
    <w:rsid w:val="003619ED"/>
    <w:rsid w:val="00390DAF"/>
    <w:rsid w:val="00391047"/>
    <w:rsid w:val="0039468E"/>
    <w:rsid w:val="003A17BC"/>
    <w:rsid w:val="003A3E6D"/>
    <w:rsid w:val="003A54A7"/>
    <w:rsid w:val="003B3875"/>
    <w:rsid w:val="003D3507"/>
    <w:rsid w:val="003E498C"/>
    <w:rsid w:val="003F3D84"/>
    <w:rsid w:val="004013D8"/>
    <w:rsid w:val="00403980"/>
    <w:rsid w:val="00415F69"/>
    <w:rsid w:val="004237A5"/>
    <w:rsid w:val="00427C26"/>
    <w:rsid w:val="00435517"/>
    <w:rsid w:val="004413DE"/>
    <w:rsid w:val="004531D4"/>
    <w:rsid w:val="00455135"/>
    <w:rsid w:val="004611FF"/>
    <w:rsid w:val="0046272C"/>
    <w:rsid w:val="004631E0"/>
    <w:rsid w:val="004644EB"/>
    <w:rsid w:val="00465704"/>
    <w:rsid w:val="0047174C"/>
    <w:rsid w:val="00477D22"/>
    <w:rsid w:val="00484E40"/>
    <w:rsid w:val="00487502"/>
    <w:rsid w:val="00493A09"/>
    <w:rsid w:val="004A31B3"/>
    <w:rsid w:val="004A4566"/>
    <w:rsid w:val="004A48F1"/>
    <w:rsid w:val="004D44EE"/>
    <w:rsid w:val="004D6BA6"/>
    <w:rsid w:val="004E75A4"/>
    <w:rsid w:val="004F15F1"/>
    <w:rsid w:val="00501B1E"/>
    <w:rsid w:val="00511172"/>
    <w:rsid w:val="00513018"/>
    <w:rsid w:val="0052339F"/>
    <w:rsid w:val="00525172"/>
    <w:rsid w:val="005413BD"/>
    <w:rsid w:val="005471AD"/>
    <w:rsid w:val="00565840"/>
    <w:rsid w:val="00572E5A"/>
    <w:rsid w:val="005808A5"/>
    <w:rsid w:val="005834E4"/>
    <w:rsid w:val="00585DEA"/>
    <w:rsid w:val="005914ED"/>
    <w:rsid w:val="00594437"/>
    <w:rsid w:val="00594A1E"/>
    <w:rsid w:val="005975AD"/>
    <w:rsid w:val="005A0435"/>
    <w:rsid w:val="005D4343"/>
    <w:rsid w:val="005E427E"/>
    <w:rsid w:val="005F59CB"/>
    <w:rsid w:val="006053F5"/>
    <w:rsid w:val="00607D5A"/>
    <w:rsid w:val="00613E49"/>
    <w:rsid w:val="00627B89"/>
    <w:rsid w:val="00630976"/>
    <w:rsid w:val="00632AB3"/>
    <w:rsid w:val="00634767"/>
    <w:rsid w:val="00644BF4"/>
    <w:rsid w:val="00666538"/>
    <w:rsid w:val="00671BBF"/>
    <w:rsid w:val="00681E1D"/>
    <w:rsid w:val="00686A6A"/>
    <w:rsid w:val="00691BC1"/>
    <w:rsid w:val="006A235C"/>
    <w:rsid w:val="006A331F"/>
    <w:rsid w:val="006B4708"/>
    <w:rsid w:val="006B7AAD"/>
    <w:rsid w:val="006C12A8"/>
    <w:rsid w:val="006C36CB"/>
    <w:rsid w:val="006C550C"/>
    <w:rsid w:val="006D1C04"/>
    <w:rsid w:val="006F1814"/>
    <w:rsid w:val="006F2E9E"/>
    <w:rsid w:val="006F6489"/>
    <w:rsid w:val="0070567B"/>
    <w:rsid w:val="00720A6D"/>
    <w:rsid w:val="00752DD8"/>
    <w:rsid w:val="00776AA8"/>
    <w:rsid w:val="007910BB"/>
    <w:rsid w:val="007976AD"/>
    <w:rsid w:val="007A0890"/>
    <w:rsid w:val="007B225D"/>
    <w:rsid w:val="007C3CA7"/>
    <w:rsid w:val="007D72A1"/>
    <w:rsid w:val="007E11F5"/>
    <w:rsid w:val="007E7690"/>
    <w:rsid w:val="007F0417"/>
    <w:rsid w:val="007F24CC"/>
    <w:rsid w:val="008225B2"/>
    <w:rsid w:val="00822B8F"/>
    <w:rsid w:val="00830C49"/>
    <w:rsid w:val="00836EE7"/>
    <w:rsid w:val="00837CED"/>
    <w:rsid w:val="008469C6"/>
    <w:rsid w:val="00852388"/>
    <w:rsid w:val="00862567"/>
    <w:rsid w:val="00870B24"/>
    <w:rsid w:val="00881643"/>
    <w:rsid w:val="00885C12"/>
    <w:rsid w:val="00896EC3"/>
    <w:rsid w:val="008A461A"/>
    <w:rsid w:val="008A5167"/>
    <w:rsid w:val="008B580A"/>
    <w:rsid w:val="008D4821"/>
    <w:rsid w:val="008D6E17"/>
    <w:rsid w:val="008F10E8"/>
    <w:rsid w:val="008F7B74"/>
    <w:rsid w:val="009028E0"/>
    <w:rsid w:val="00904D4C"/>
    <w:rsid w:val="00905B5C"/>
    <w:rsid w:val="00912FEC"/>
    <w:rsid w:val="0093032F"/>
    <w:rsid w:val="00933BFC"/>
    <w:rsid w:val="009505A6"/>
    <w:rsid w:val="00960D98"/>
    <w:rsid w:val="0097034F"/>
    <w:rsid w:val="00977095"/>
    <w:rsid w:val="009905D9"/>
    <w:rsid w:val="00992DA8"/>
    <w:rsid w:val="009A05BF"/>
    <w:rsid w:val="009A2A5A"/>
    <w:rsid w:val="009A776B"/>
    <w:rsid w:val="009B569B"/>
    <w:rsid w:val="009E1C6C"/>
    <w:rsid w:val="009F42F3"/>
    <w:rsid w:val="009F56ED"/>
    <w:rsid w:val="009F61BB"/>
    <w:rsid w:val="00A06B22"/>
    <w:rsid w:val="00A17523"/>
    <w:rsid w:val="00A22478"/>
    <w:rsid w:val="00A25D46"/>
    <w:rsid w:val="00A31C2B"/>
    <w:rsid w:val="00A3648F"/>
    <w:rsid w:val="00A3721D"/>
    <w:rsid w:val="00A40990"/>
    <w:rsid w:val="00A4169A"/>
    <w:rsid w:val="00A46DB6"/>
    <w:rsid w:val="00A52F3A"/>
    <w:rsid w:val="00A55849"/>
    <w:rsid w:val="00A56968"/>
    <w:rsid w:val="00A57486"/>
    <w:rsid w:val="00A623A3"/>
    <w:rsid w:val="00A718E5"/>
    <w:rsid w:val="00AA05DC"/>
    <w:rsid w:val="00AB295E"/>
    <w:rsid w:val="00AB5E6F"/>
    <w:rsid w:val="00AE2945"/>
    <w:rsid w:val="00B0047D"/>
    <w:rsid w:val="00B010B2"/>
    <w:rsid w:val="00B04BA8"/>
    <w:rsid w:val="00B077A6"/>
    <w:rsid w:val="00B077D4"/>
    <w:rsid w:val="00B1448E"/>
    <w:rsid w:val="00B238BF"/>
    <w:rsid w:val="00B34084"/>
    <w:rsid w:val="00B42887"/>
    <w:rsid w:val="00B52788"/>
    <w:rsid w:val="00B5288B"/>
    <w:rsid w:val="00B57436"/>
    <w:rsid w:val="00B578A0"/>
    <w:rsid w:val="00B66D93"/>
    <w:rsid w:val="00B76E85"/>
    <w:rsid w:val="00B81886"/>
    <w:rsid w:val="00B929FC"/>
    <w:rsid w:val="00B970E2"/>
    <w:rsid w:val="00B97C41"/>
    <w:rsid w:val="00BA1418"/>
    <w:rsid w:val="00BB0E90"/>
    <w:rsid w:val="00BB48B3"/>
    <w:rsid w:val="00BD3096"/>
    <w:rsid w:val="00BD456F"/>
    <w:rsid w:val="00BD6055"/>
    <w:rsid w:val="00BE240F"/>
    <w:rsid w:val="00BF2DB2"/>
    <w:rsid w:val="00BF45AF"/>
    <w:rsid w:val="00BF576F"/>
    <w:rsid w:val="00BF60EE"/>
    <w:rsid w:val="00BF6521"/>
    <w:rsid w:val="00C031E5"/>
    <w:rsid w:val="00C2722F"/>
    <w:rsid w:val="00C42110"/>
    <w:rsid w:val="00C449A2"/>
    <w:rsid w:val="00C500D3"/>
    <w:rsid w:val="00C51CF3"/>
    <w:rsid w:val="00C644CA"/>
    <w:rsid w:val="00C660F1"/>
    <w:rsid w:val="00C76FFB"/>
    <w:rsid w:val="00C8252C"/>
    <w:rsid w:val="00C84446"/>
    <w:rsid w:val="00C8444C"/>
    <w:rsid w:val="00C8785F"/>
    <w:rsid w:val="00C906D6"/>
    <w:rsid w:val="00C951A6"/>
    <w:rsid w:val="00CA1B2B"/>
    <w:rsid w:val="00CA2D4C"/>
    <w:rsid w:val="00CA36AF"/>
    <w:rsid w:val="00CA4FF2"/>
    <w:rsid w:val="00CB0255"/>
    <w:rsid w:val="00CB3D57"/>
    <w:rsid w:val="00CC1A2B"/>
    <w:rsid w:val="00CC2A31"/>
    <w:rsid w:val="00CC5353"/>
    <w:rsid w:val="00CE2952"/>
    <w:rsid w:val="00CE3B71"/>
    <w:rsid w:val="00CE453E"/>
    <w:rsid w:val="00CE76F4"/>
    <w:rsid w:val="00CF2617"/>
    <w:rsid w:val="00D00BB1"/>
    <w:rsid w:val="00D03789"/>
    <w:rsid w:val="00D03C93"/>
    <w:rsid w:val="00D06157"/>
    <w:rsid w:val="00D12C47"/>
    <w:rsid w:val="00D133D9"/>
    <w:rsid w:val="00D142A7"/>
    <w:rsid w:val="00D17F41"/>
    <w:rsid w:val="00D25FD1"/>
    <w:rsid w:val="00D44CD9"/>
    <w:rsid w:val="00D47CEB"/>
    <w:rsid w:val="00D47FA1"/>
    <w:rsid w:val="00D55362"/>
    <w:rsid w:val="00D55FBE"/>
    <w:rsid w:val="00D5629E"/>
    <w:rsid w:val="00D81472"/>
    <w:rsid w:val="00D859DC"/>
    <w:rsid w:val="00D941F2"/>
    <w:rsid w:val="00DA3A27"/>
    <w:rsid w:val="00DA40D7"/>
    <w:rsid w:val="00DB0768"/>
    <w:rsid w:val="00DB0B03"/>
    <w:rsid w:val="00DB1D01"/>
    <w:rsid w:val="00DD3570"/>
    <w:rsid w:val="00DD4F62"/>
    <w:rsid w:val="00DD5B27"/>
    <w:rsid w:val="00DE0E48"/>
    <w:rsid w:val="00DE464B"/>
    <w:rsid w:val="00DE6032"/>
    <w:rsid w:val="00DF021E"/>
    <w:rsid w:val="00E001A1"/>
    <w:rsid w:val="00E017F0"/>
    <w:rsid w:val="00E14C35"/>
    <w:rsid w:val="00E2635B"/>
    <w:rsid w:val="00E338E3"/>
    <w:rsid w:val="00E372CF"/>
    <w:rsid w:val="00E4310E"/>
    <w:rsid w:val="00E4556A"/>
    <w:rsid w:val="00E5110C"/>
    <w:rsid w:val="00E55D04"/>
    <w:rsid w:val="00E55F24"/>
    <w:rsid w:val="00E72548"/>
    <w:rsid w:val="00E867F8"/>
    <w:rsid w:val="00E92DB2"/>
    <w:rsid w:val="00E933D7"/>
    <w:rsid w:val="00EA123E"/>
    <w:rsid w:val="00EB1A9D"/>
    <w:rsid w:val="00EB7287"/>
    <w:rsid w:val="00EC3F7A"/>
    <w:rsid w:val="00EC410E"/>
    <w:rsid w:val="00EC62BF"/>
    <w:rsid w:val="00EC769D"/>
    <w:rsid w:val="00ED560A"/>
    <w:rsid w:val="00ED7916"/>
    <w:rsid w:val="00EE0EB5"/>
    <w:rsid w:val="00EE4CE1"/>
    <w:rsid w:val="00EF3EF0"/>
    <w:rsid w:val="00F0203B"/>
    <w:rsid w:val="00F11D9A"/>
    <w:rsid w:val="00F12E8F"/>
    <w:rsid w:val="00F16ECA"/>
    <w:rsid w:val="00F35E9C"/>
    <w:rsid w:val="00F367B0"/>
    <w:rsid w:val="00F4139E"/>
    <w:rsid w:val="00F434C3"/>
    <w:rsid w:val="00F45AB3"/>
    <w:rsid w:val="00F52436"/>
    <w:rsid w:val="00F52E79"/>
    <w:rsid w:val="00F64265"/>
    <w:rsid w:val="00F644FB"/>
    <w:rsid w:val="00F64E92"/>
    <w:rsid w:val="00F729A7"/>
    <w:rsid w:val="00F750BB"/>
    <w:rsid w:val="00F81346"/>
    <w:rsid w:val="00F82DDC"/>
    <w:rsid w:val="00F8570F"/>
    <w:rsid w:val="00F906FD"/>
    <w:rsid w:val="00F978C8"/>
    <w:rsid w:val="00FB0F92"/>
    <w:rsid w:val="00FB676D"/>
    <w:rsid w:val="00FB7232"/>
    <w:rsid w:val="00FC30D8"/>
    <w:rsid w:val="00FC6EF9"/>
    <w:rsid w:val="00FD59C1"/>
    <w:rsid w:val="00FD7947"/>
    <w:rsid w:val="00FE7D9B"/>
    <w:rsid w:val="00FF02C1"/>
    <w:rsid w:val="1D07146E"/>
    <w:rsid w:val="3584A16F"/>
    <w:rsid w:val="38DF1056"/>
    <w:rsid w:val="42469713"/>
    <w:rsid w:val="5745E5F0"/>
    <w:rsid w:val="5A780D23"/>
    <w:rsid w:val="5AAC357F"/>
    <w:rsid w:val="5C5125FB"/>
    <w:rsid w:val="67EE3CBB"/>
    <w:rsid w:val="6D5B6C98"/>
    <w:rsid w:val="741B006B"/>
    <w:rsid w:val="7FB1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color="white">
      <v:fill color="white"/>
      <v:textbox style="mso-fit-shape-to-text:t"/>
    </o:shapedefaults>
    <o:shapelayout v:ext="edit">
      <o:idmap v:ext="edit" data="2"/>
    </o:shapelayout>
  </w:shapeDefaults>
  <w:decimalSymbol w:val=","/>
  <w:listSeparator w:val=";"/>
  <w14:docId w14:val="771AE17E"/>
  <w15:docId w15:val="{7A011673-2C92-4E34-BA54-4463B4FA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84E40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eastAsia="nl-NL"/>
    </w:rPr>
  </w:style>
  <w:style w:type="paragraph" w:styleId="Kop1">
    <w:name w:val="heading 1"/>
    <w:basedOn w:val="Standaard"/>
    <w:next w:val="Standaard"/>
    <w:qFormat/>
    <w:rsid w:val="00FB676D"/>
    <w:pPr>
      <w:keepNext/>
      <w:numPr>
        <w:numId w:val="1"/>
      </w:numPr>
      <w:spacing w:before="480" w:after="60"/>
      <w:outlineLvl w:val="0"/>
    </w:pPr>
    <w:rPr>
      <w:b/>
      <w:color w:val="9BBB59" w:themeColor="accent3"/>
      <w:kern w:val="28"/>
      <w:sz w:val="24"/>
      <w:lang w:val="nl-NL"/>
    </w:rPr>
  </w:style>
  <w:style w:type="paragraph" w:styleId="Kop2">
    <w:name w:val="heading 2"/>
    <w:basedOn w:val="Standaard"/>
    <w:next w:val="Standaard"/>
    <w:qFormat/>
    <w:rsid w:val="00FB676D"/>
    <w:pPr>
      <w:keepNext/>
      <w:numPr>
        <w:ilvl w:val="1"/>
        <w:numId w:val="1"/>
      </w:numPr>
      <w:spacing w:before="240" w:after="60"/>
      <w:ind w:left="1416"/>
      <w:outlineLvl w:val="1"/>
    </w:pPr>
    <w:rPr>
      <w:b/>
      <w:i/>
      <w:color w:val="4F6228" w:themeColor="accent3" w:themeShade="80"/>
      <w:sz w:val="22"/>
      <w:lang w:val="nl-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ind w:hanging="853"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ind w:hanging="999"/>
      <w:outlineLvl w:val="4"/>
    </w:pPr>
  </w:style>
  <w:style w:type="paragraph" w:styleId="Kop6">
    <w:name w:val="heading 6"/>
    <w:basedOn w:val="Standaard"/>
    <w:next w:val="Standaard"/>
    <w:pPr>
      <w:numPr>
        <w:ilvl w:val="5"/>
        <w:numId w:val="1"/>
      </w:numPr>
      <w:spacing w:before="60" w:after="60"/>
      <w:ind w:hanging="709"/>
      <w:outlineLvl w:val="5"/>
    </w:pPr>
    <w:rPr>
      <w:i/>
    </w:rPr>
  </w:style>
  <w:style w:type="paragraph" w:styleId="Kop7">
    <w:name w:val="heading 7"/>
    <w:basedOn w:val="Standaard"/>
    <w:next w:val="Standaard"/>
    <w:pPr>
      <w:numPr>
        <w:ilvl w:val="6"/>
        <w:numId w:val="1"/>
      </w:numPr>
      <w:spacing w:before="60" w:after="60"/>
      <w:ind w:hanging="709"/>
      <w:outlineLvl w:val="6"/>
    </w:pPr>
  </w:style>
  <w:style w:type="paragraph" w:styleId="Kop8">
    <w:name w:val="heading 8"/>
    <w:basedOn w:val="Standaard"/>
    <w:next w:val="Standaard"/>
    <w:pPr>
      <w:numPr>
        <w:ilvl w:val="7"/>
        <w:numId w:val="1"/>
      </w:numPr>
      <w:spacing w:before="60" w:after="60"/>
      <w:ind w:hanging="709"/>
      <w:outlineLvl w:val="7"/>
    </w:pPr>
    <w:rPr>
      <w:i/>
    </w:rPr>
  </w:style>
  <w:style w:type="paragraph" w:styleId="Kop9">
    <w:name w:val="heading 9"/>
    <w:basedOn w:val="Standaard"/>
    <w:next w:val="Standaard"/>
    <w:pPr>
      <w:numPr>
        <w:ilvl w:val="8"/>
        <w:numId w:val="1"/>
      </w:numPr>
      <w:spacing w:before="60" w:after="60"/>
      <w:ind w:hanging="709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uiPriority w:val="10"/>
    <w:qFormat/>
    <w:pPr>
      <w:spacing w:before="240" w:after="480"/>
      <w:jc w:val="center"/>
    </w:pPr>
    <w:rPr>
      <w:b/>
      <w:kern w:val="28"/>
      <w:sz w:val="36"/>
    </w:rPr>
  </w:style>
  <w:style w:type="paragraph" w:customStyle="1" w:styleId="lijst1">
    <w:name w:val="lijst1"/>
    <w:basedOn w:val="Standaard"/>
    <w:rsid w:val="00122CA9"/>
    <w:pPr>
      <w:numPr>
        <w:numId w:val="15"/>
      </w:numPr>
      <w:tabs>
        <w:tab w:val="clear" w:pos="1097"/>
        <w:tab w:val="num" w:pos="567"/>
      </w:tabs>
      <w:ind w:left="567" w:hanging="567"/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CE2952"/>
    <w:rPr>
      <w:rFonts w:ascii="Arial" w:hAnsi="Arial"/>
      <w:b/>
      <w:sz w:val="18"/>
    </w:rPr>
  </w:style>
  <w:style w:type="paragraph" w:styleId="Adresenvelop">
    <w:name w:val="envelope address"/>
    <w:basedOn w:val="Standaard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customStyle="1" w:styleId="lijstinspr2">
    <w:name w:val="lijstinspr2"/>
    <w:basedOn w:val="Standaard"/>
    <w:semiHidden/>
    <w:rsid w:val="00122CA9"/>
    <w:pPr>
      <w:ind w:left="1985"/>
    </w:pPr>
  </w:style>
  <w:style w:type="paragraph" w:customStyle="1" w:styleId="aanwezig">
    <w:name w:val="aanwezig"/>
    <w:basedOn w:val="Standaard"/>
    <w:semiHidden/>
    <w:pPr>
      <w:spacing w:after="120"/>
      <w:ind w:left="1701" w:hanging="1701"/>
    </w:pPr>
    <w:rPr>
      <w:i/>
    </w:rPr>
  </w:style>
  <w:style w:type="paragraph" w:customStyle="1" w:styleId="tekst5">
    <w:name w:val="tekst5"/>
    <w:basedOn w:val="Standaard"/>
    <w:semiHidden/>
    <w:pPr>
      <w:ind w:left="3828"/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Geenlijst"/>
    <w:semiHidden/>
    <w:rsid w:val="005A0435"/>
    <w:pPr>
      <w:numPr>
        <w:numId w:val="2"/>
      </w:numPr>
    </w:pPr>
  </w:style>
  <w:style w:type="numbering" w:styleId="1ai">
    <w:name w:val="Outline List 1"/>
    <w:basedOn w:val="Geenlijst"/>
    <w:semiHidden/>
    <w:rsid w:val="005A0435"/>
    <w:pPr>
      <w:numPr>
        <w:numId w:val="3"/>
      </w:numPr>
    </w:pPr>
  </w:style>
  <w:style w:type="table" w:styleId="3D-effectenvoortabel1">
    <w:name w:val="Table 3D effects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5A0435"/>
  </w:style>
  <w:style w:type="paragraph" w:styleId="Afsluiting">
    <w:name w:val="Closing"/>
    <w:basedOn w:val="Standaard"/>
    <w:semiHidden/>
    <w:rsid w:val="005A0435"/>
    <w:pPr>
      <w:ind w:left="4252"/>
    </w:pPr>
  </w:style>
  <w:style w:type="paragraph" w:styleId="Afzender">
    <w:name w:val="envelope return"/>
    <w:basedOn w:val="Standaard"/>
    <w:semiHidden/>
    <w:rsid w:val="005A0435"/>
    <w:rPr>
      <w:rFonts w:cs="Arial"/>
    </w:rPr>
  </w:style>
  <w:style w:type="numbering" w:styleId="Artikelsectie">
    <w:name w:val="Outline List 3"/>
    <w:basedOn w:val="Geenlijst"/>
    <w:semiHidden/>
    <w:rsid w:val="005A0435"/>
    <w:pPr>
      <w:numPr>
        <w:numId w:val="4"/>
      </w:numPr>
    </w:pPr>
  </w:style>
  <w:style w:type="paragraph" w:styleId="Berichtkop">
    <w:name w:val="Message Header"/>
    <w:basedOn w:val="Standaard"/>
    <w:semiHidden/>
    <w:rsid w:val="005A04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Bloktekst">
    <w:name w:val="Block Text"/>
    <w:basedOn w:val="Standaard"/>
    <w:semiHidden/>
    <w:rsid w:val="005A0435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5A0435"/>
  </w:style>
  <w:style w:type="table" w:styleId="Eenvoudigetabel1">
    <w:name w:val="Table Simple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5A0435"/>
  </w:style>
  <w:style w:type="character" w:styleId="GevolgdeHyperlink">
    <w:name w:val="FollowedHyperlink"/>
    <w:basedOn w:val="Standaardalinea-lettertype"/>
    <w:semiHidden/>
    <w:rsid w:val="005A0435"/>
    <w:rPr>
      <w:color w:val="606420"/>
      <w:u w:val="single"/>
    </w:rPr>
  </w:style>
  <w:style w:type="paragraph" w:styleId="Handtekening">
    <w:name w:val="Signature"/>
    <w:basedOn w:val="Standaard"/>
    <w:semiHidden/>
    <w:rsid w:val="005A0435"/>
    <w:pPr>
      <w:ind w:left="4252"/>
    </w:pPr>
  </w:style>
  <w:style w:type="paragraph" w:styleId="HTML-voorafopgemaakt">
    <w:name w:val="HTML Preformatted"/>
    <w:basedOn w:val="Standaard"/>
    <w:semiHidden/>
    <w:rsid w:val="005A0435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5A0435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5A0435"/>
    <w:rPr>
      <w:i/>
      <w:iCs/>
    </w:rPr>
  </w:style>
  <w:style w:type="character" w:styleId="HTMLVariable">
    <w:name w:val="HTML Variable"/>
    <w:basedOn w:val="Standaardalinea-lettertype"/>
    <w:semiHidden/>
    <w:rsid w:val="005A0435"/>
    <w:rPr>
      <w:i/>
      <w:iCs/>
    </w:rPr>
  </w:style>
  <w:style w:type="character" w:styleId="HTML-acroniem">
    <w:name w:val="HTML Acronym"/>
    <w:basedOn w:val="Standaardalinea-lettertype"/>
    <w:semiHidden/>
    <w:rsid w:val="005A0435"/>
  </w:style>
  <w:style w:type="paragraph" w:styleId="HTML-adres">
    <w:name w:val="HTML Address"/>
    <w:basedOn w:val="Standaard"/>
    <w:semiHidden/>
    <w:rsid w:val="005A0435"/>
    <w:rPr>
      <w:i/>
      <w:iCs/>
    </w:rPr>
  </w:style>
  <w:style w:type="character" w:styleId="HTML-citaat">
    <w:name w:val="HTML Cite"/>
    <w:basedOn w:val="Standaardalinea-lettertype"/>
    <w:semiHidden/>
    <w:rsid w:val="005A0435"/>
    <w:rPr>
      <w:i/>
      <w:iCs/>
    </w:rPr>
  </w:style>
  <w:style w:type="character" w:styleId="HTML-schrijfmachine">
    <w:name w:val="HTML Typewriter"/>
    <w:basedOn w:val="Standaardalinea-lettertype"/>
    <w:semiHidden/>
    <w:rsid w:val="005A0435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5A0435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5A0435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5A0435"/>
    <w:rPr>
      <w:color w:val="0000FF"/>
      <w:u w:val="single"/>
    </w:rPr>
  </w:style>
  <w:style w:type="table" w:styleId="Klassieketabel1">
    <w:name w:val="Table Classic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Standaard"/>
    <w:semiHidden/>
    <w:rsid w:val="005A0435"/>
    <w:pPr>
      <w:ind w:left="283" w:hanging="283"/>
    </w:pPr>
  </w:style>
  <w:style w:type="paragraph" w:styleId="Lijst2">
    <w:name w:val="List 2"/>
    <w:basedOn w:val="Standaard"/>
    <w:semiHidden/>
    <w:rsid w:val="005A0435"/>
    <w:pPr>
      <w:ind w:left="566" w:hanging="283"/>
    </w:pPr>
  </w:style>
  <w:style w:type="paragraph" w:styleId="Lijst3">
    <w:name w:val="List 3"/>
    <w:basedOn w:val="Standaard"/>
    <w:semiHidden/>
    <w:rsid w:val="005A0435"/>
    <w:pPr>
      <w:ind w:left="849" w:hanging="283"/>
    </w:pPr>
  </w:style>
  <w:style w:type="paragraph" w:styleId="Lijst4">
    <w:name w:val="List 4"/>
    <w:basedOn w:val="Standaard"/>
    <w:semiHidden/>
    <w:rsid w:val="005A0435"/>
    <w:pPr>
      <w:ind w:left="1132" w:hanging="283"/>
    </w:pPr>
  </w:style>
  <w:style w:type="paragraph" w:styleId="Lijst5">
    <w:name w:val="List 5"/>
    <w:basedOn w:val="Standaard"/>
    <w:semiHidden/>
    <w:rsid w:val="005A0435"/>
    <w:pPr>
      <w:ind w:left="1415" w:hanging="283"/>
    </w:pPr>
  </w:style>
  <w:style w:type="paragraph" w:styleId="Lijstopsomteken">
    <w:name w:val="List Bullet"/>
    <w:basedOn w:val="Standaard"/>
    <w:semiHidden/>
    <w:rsid w:val="005A0435"/>
    <w:pPr>
      <w:numPr>
        <w:numId w:val="5"/>
      </w:numPr>
    </w:pPr>
  </w:style>
  <w:style w:type="paragraph" w:styleId="Lijstopsomteken2">
    <w:name w:val="List Bullet 2"/>
    <w:basedOn w:val="Standaard"/>
    <w:semiHidden/>
    <w:rsid w:val="005A0435"/>
    <w:pPr>
      <w:numPr>
        <w:numId w:val="6"/>
      </w:numPr>
    </w:pPr>
  </w:style>
  <w:style w:type="paragraph" w:styleId="Lijstopsomteken3">
    <w:name w:val="List Bullet 3"/>
    <w:basedOn w:val="Standaard"/>
    <w:semiHidden/>
    <w:rsid w:val="005A0435"/>
    <w:pPr>
      <w:numPr>
        <w:numId w:val="7"/>
      </w:numPr>
    </w:pPr>
  </w:style>
  <w:style w:type="paragraph" w:styleId="Lijstopsomteken4">
    <w:name w:val="List Bullet 4"/>
    <w:basedOn w:val="Standaard"/>
    <w:semiHidden/>
    <w:rsid w:val="005A0435"/>
    <w:pPr>
      <w:numPr>
        <w:numId w:val="8"/>
      </w:numPr>
    </w:pPr>
  </w:style>
  <w:style w:type="paragraph" w:styleId="Lijstopsomteken5">
    <w:name w:val="List Bullet 5"/>
    <w:basedOn w:val="Standaard"/>
    <w:semiHidden/>
    <w:rsid w:val="005A0435"/>
    <w:pPr>
      <w:numPr>
        <w:numId w:val="9"/>
      </w:numPr>
    </w:pPr>
  </w:style>
  <w:style w:type="paragraph" w:styleId="Lijstnummering">
    <w:name w:val="List Number"/>
    <w:basedOn w:val="Standaard"/>
    <w:semiHidden/>
    <w:rsid w:val="005A0435"/>
    <w:pPr>
      <w:numPr>
        <w:numId w:val="10"/>
      </w:numPr>
    </w:pPr>
  </w:style>
  <w:style w:type="paragraph" w:styleId="Lijstnummering2">
    <w:name w:val="List Number 2"/>
    <w:basedOn w:val="Standaard"/>
    <w:semiHidden/>
    <w:rsid w:val="005A0435"/>
    <w:pPr>
      <w:numPr>
        <w:numId w:val="11"/>
      </w:numPr>
    </w:pPr>
  </w:style>
  <w:style w:type="paragraph" w:styleId="Lijstnummering3">
    <w:name w:val="List Number 3"/>
    <w:basedOn w:val="Standaard"/>
    <w:semiHidden/>
    <w:rsid w:val="005A0435"/>
    <w:pPr>
      <w:numPr>
        <w:numId w:val="12"/>
      </w:numPr>
    </w:pPr>
  </w:style>
  <w:style w:type="paragraph" w:styleId="Lijstnummering4">
    <w:name w:val="List Number 4"/>
    <w:basedOn w:val="Standaard"/>
    <w:semiHidden/>
    <w:rsid w:val="005A0435"/>
    <w:pPr>
      <w:numPr>
        <w:numId w:val="13"/>
      </w:numPr>
    </w:pPr>
  </w:style>
  <w:style w:type="paragraph" w:styleId="Lijstnummering5">
    <w:name w:val="List Number 5"/>
    <w:basedOn w:val="Standaard"/>
    <w:semiHidden/>
    <w:rsid w:val="005A0435"/>
    <w:pPr>
      <w:numPr>
        <w:numId w:val="14"/>
      </w:numPr>
    </w:pPr>
  </w:style>
  <w:style w:type="paragraph" w:styleId="Lijstvoortzetting">
    <w:name w:val="List Continue"/>
    <w:basedOn w:val="Standaard"/>
    <w:semiHidden/>
    <w:rsid w:val="005A0435"/>
    <w:pPr>
      <w:spacing w:after="120"/>
      <w:ind w:left="283"/>
    </w:pPr>
  </w:style>
  <w:style w:type="paragraph" w:styleId="Lijstvoortzetting2">
    <w:name w:val="List Continue 2"/>
    <w:basedOn w:val="Standaard"/>
    <w:semiHidden/>
    <w:rsid w:val="005A0435"/>
    <w:pPr>
      <w:spacing w:after="120"/>
      <w:ind w:left="566"/>
    </w:pPr>
  </w:style>
  <w:style w:type="paragraph" w:styleId="Lijstvoortzetting3">
    <w:name w:val="List Continue 3"/>
    <w:basedOn w:val="Standaard"/>
    <w:semiHidden/>
    <w:rsid w:val="005A0435"/>
    <w:pPr>
      <w:spacing w:after="120"/>
      <w:ind w:left="849"/>
    </w:pPr>
  </w:style>
  <w:style w:type="paragraph" w:styleId="Lijstvoortzetting4">
    <w:name w:val="List Continue 4"/>
    <w:basedOn w:val="Standaard"/>
    <w:semiHidden/>
    <w:rsid w:val="005A0435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5A0435"/>
    <w:pPr>
      <w:spacing w:after="120"/>
      <w:ind w:left="1415"/>
    </w:pPr>
  </w:style>
  <w:style w:type="character" w:styleId="Nadruk">
    <w:name w:val="Emphasis"/>
    <w:basedOn w:val="Standaardalinea-lettertype"/>
    <w:rsid w:val="005A0435"/>
    <w:rPr>
      <w:i/>
      <w:iCs/>
    </w:rPr>
  </w:style>
  <w:style w:type="paragraph" w:styleId="Normaalweb">
    <w:name w:val="Normal (Web)"/>
    <w:basedOn w:val="Standaard"/>
    <w:semiHidden/>
    <w:rsid w:val="005A043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semiHidden/>
    <w:rsid w:val="005A0435"/>
  </w:style>
  <w:style w:type="paragraph" w:styleId="Plattetekst">
    <w:name w:val="Body Text"/>
    <w:basedOn w:val="Standaard"/>
    <w:semiHidden/>
    <w:rsid w:val="005A0435"/>
    <w:pPr>
      <w:spacing w:after="120"/>
    </w:pPr>
  </w:style>
  <w:style w:type="paragraph" w:styleId="Plattetekst2">
    <w:name w:val="Body Text 2"/>
    <w:basedOn w:val="Standaard"/>
    <w:semiHidden/>
    <w:rsid w:val="005A0435"/>
    <w:pPr>
      <w:spacing w:after="120" w:line="480" w:lineRule="auto"/>
    </w:pPr>
  </w:style>
  <w:style w:type="paragraph" w:styleId="Plattetekst3">
    <w:name w:val="Body Text 3"/>
    <w:basedOn w:val="Standaard"/>
    <w:semiHidden/>
    <w:rsid w:val="005A0435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5A0435"/>
    <w:pPr>
      <w:ind w:firstLine="210"/>
    </w:pPr>
  </w:style>
  <w:style w:type="paragraph" w:styleId="Plattetekstinspringen">
    <w:name w:val="Body Text Indent"/>
    <w:basedOn w:val="Standaard"/>
    <w:semiHidden/>
    <w:rsid w:val="005A0435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5A0435"/>
    <w:pPr>
      <w:ind w:firstLine="210"/>
    </w:pPr>
  </w:style>
  <w:style w:type="paragraph" w:styleId="Plattetekstinspringen2">
    <w:name w:val="Body Text Indent 2"/>
    <w:basedOn w:val="Standaard"/>
    <w:semiHidden/>
    <w:rsid w:val="005A0435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5A0435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5A0435"/>
  </w:style>
  <w:style w:type="paragraph" w:styleId="Standaardinspringing">
    <w:name w:val="Normal Indent"/>
    <w:basedOn w:val="Standaard"/>
    <w:semiHidden/>
    <w:rsid w:val="005A0435"/>
    <w:pPr>
      <w:ind w:left="708"/>
    </w:pPr>
  </w:style>
  <w:style w:type="paragraph" w:styleId="Ondertitel">
    <w:name w:val="Subtitle"/>
    <w:basedOn w:val="Standaard"/>
    <w:rsid w:val="005A0435"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elkolommen1">
    <w:name w:val="Table Columns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5A0435"/>
    <w:rPr>
      <w:rFonts w:ascii="Courier New" w:hAnsi="Courier New" w:cs="Courier New"/>
    </w:rPr>
  </w:style>
  <w:style w:type="table" w:styleId="Verfijndetabel1">
    <w:name w:val="Table Subtle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5A0435"/>
    <w:rPr>
      <w:b/>
      <w:bCs/>
    </w:rPr>
  </w:style>
  <w:style w:type="paragraph" w:customStyle="1" w:styleId="Besluit">
    <w:name w:val="Besluit"/>
    <w:basedOn w:val="Standaard"/>
    <w:rsid w:val="001433AB"/>
    <w:pPr>
      <w:framePr w:w="8505" w:h="1134" w:wrap="notBeside" w:vAnchor="text" w:hAnchor="text" w:xAlign="right" w:y="1"/>
      <w:pBdr>
        <w:top w:val="single" w:sz="8" w:space="4" w:color="auto"/>
        <w:left w:val="single" w:sz="8" w:space="4" w:color="auto"/>
        <w:bottom w:val="single" w:sz="8" w:space="4" w:color="auto"/>
        <w:right w:val="single" w:sz="8" w:space="4" w:color="auto"/>
      </w:pBdr>
      <w:shd w:val="clear" w:color="auto" w:fill="FFFFFF"/>
      <w:spacing w:line="24" w:lineRule="atLeast"/>
    </w:pPr>
  </w:style>
  <w:style w:type="paragraph" w:customStyle="1" w:styleId="lijst1niveau2">
    <w:name w:val="lijst1 niveau 2"/>
    <w:basedOn w:val="Standaard"/>
    <w:link w:val="lijst1niveau2Char"/>
    <w:rsid w:val="00122CA9"/>
    <w:pPr>
      <w:numPr>
        <w:numId w:val="16"/>
      </w:numPr>
      <w:tabs>
        <w:tab w:val="clear" w:pos="1778"/>
        <w:tab w:val="left" w:pos="1134"/>
      </w:tabs>
      <w:ind w:left="1134" w:hanging="567"/>
    </w:pPr>
  </w:style>
  <w:style w:type="paragraph" w:customStyle="1" w:styleId="lijst1niveau3">
    <w:name w:val="lijst1 niveau 3"/>
    <w:basedOn w:val="Standaard"/>
    <w:rsid w:val="00122CA9"/>
    <w:pPr>
      <w:numPr>
        <w:numId w:val="17"/>
      </w:numPr>
      <w:tabs>
        <w:tab w:val="clear" w:pos="1494"/>
        <w:tab w:val="left" w:pos="1701"/>
      </w:tabs>
      <w:ind w:left="1701" w:hanging="567"/>
    </w:pPr>
  </w:style>
  <w:style w:type="character" w:customStyle="1" w:styleId="lijst1niveau2Char">
    <w:name w:val="lijst1 niveau 2 Char"/>
    <w:basedOn w:val="Standaardalinea-lettertype"/>
    <w:link w:val="lijst1niveau2"/>
    <w:rsid w:val="00122CA9"/>
    <w:rPr>
      <w:rFonts w:ascii="Arial" w:hAnsi="Arial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62567"/>
    <w:rPr>
      <w:color w:val="808080"/>
    </w:rPr>
  </w:style>
  <w:style w:type="paragraph" w:styleId="Lijstalinea">
    <w:name w:val="List Paragraph"/>
    <w:basedOn w:val="Standaard"/>
    <w:uiPriority w:val="34"/>
    <w:qFormat/>
    <w:rsid w:val="00CA2D4C"/>
    <w:pPr>
      <w:ind w:left="720"/>
      <w:contextualSpacing/>
    </w:pPr>
  </w:style>
  <w:style w:type="paragraph" w:customStyle="1" w:styleId="Bullets">
    <w:name w:val="Bullets"/>
    <w:basedOn w:val="Standaard"/>
    <w:link w:val="BulletsChar"/>
    <w:qFormat/>
    <w:rsid w:val="00CA2D4C"/>
    <w:pPr>
      <w:numPr>
        <w:numId w:val="18"/>
      </w:numPr>
      <w:spacing w:line="288" w:lineRule="auto"/>
      <w:ind w:left="714" w:hanging="357"/>
    </w:pPr>
    <w:rPr>
      <w:szCs w:val="18"/>
    </w:rPr>
  </w:style>
  <w:style w:type="character" w:customStyle="1" w:styleId="BulletsChar">
    <w:name w:val="Bullets Char"/>
    <w:basedOn w:val="Standaardalinea-lettertype"/>
    <w:link w:val="Bullets"/>
    <w:rsid w:val="00CA2D4C"/>
    <w:rPr>
      <w:rFonts w:ascii="Arial" w:hAnsi="Arial"/>
      <w:szCs w:val="18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4A48F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A48F1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4A48F1"/>
    <w:rPr>
      <w:rFonts w:ascii="Arial" w:hAnsi="Arial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48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48F1"/>
    <w:rPr>
      <w:rFonts w:ascii="Arial" w:hAnsi="Arial"/>
      <w:b/>
      <w:bCs/>
      <w:lang w:eastAsia="nl-NL"/>
    </w:rPr>
  </w:style>
  <w:style w:type="table" w:styleId="Rastertabel4-Accent3">
    <w:name w:val="Grid Table 4 Accent 3"/>
    <w:basedOn w:val="Standaardtabel"/>
    <w:uiPriority w:val="49"/>
    <w:rsid w:val="004A48F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720A6D"/>
    <w:rPr>
      <w:color w:val="808080"/>
      <w:shd w:val="clear" w:color="auto" w:fill="E6E6E6"/>
    </w:rPr>
  </w:style>
  <w:style w:type="table" w:styleId="Tabelrasterlicht">
    <w:name w:val="Grid Table Light"/>
    <w:basedOn w:val="Standaardtabel"/>
    <w:uiPriority w:val="40"/>
    <w:rsid w:val="00FB67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elChar">
    <w:name w:val="Titel Char"/>
    <w:basedOn w:val="Standaardalinea-lettertype"/>
    <w:link w:val="Titel"/>
    <w:uiPriority w:val="10"/>
    <w:rsid w:val="0093032F"/>
    <w:rPr>
      <w:rFonts w:ascii="Arial" w:hAnsi="Arial"/>
      <w:b/>
      <w:kern w:val="28"/>
      <w:sz w:val="36"/>
      <w:lang w:eastAsia="nl-NL"/>
    </w:rPr>
  </w:style>
  <w:style w:type="paragraph" w:styleId="Geenafstand">
    <w:name w:val="No Spacing"/>
    <w:basedOn w:val="Standaard"/>
    <w:link w:val="GeenafstandChar"/>
    <w:uiPriority w:val="1"/>
    <w:qFormat/>
    <w:rsid w:val="0093032F"/>
    <w:pPr>
      <w:overflowPunct/>
      <w:autoSpaceDE/>
      <w:autoSpaceDN/>
      <w:adjustRightInd/>
      <w:spacing w:line="240" w:lineRule="auto"/>
      <w:textAlignment w:val="auto"/>
    </w:pPr>
    <w:rPr>
      <w:rFonts w:ascii="VAG Rounded LT Com Thin" w:eastAsiaTheme="minorHAnsi" w:hAnsi="VAG Rounded LT Com Thin" w:cstheme="minorBidi"/>
      <w:lang w:val="nl-NL"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3032F"/>
    <w:rPr>
      <w:rFonts w:ascii="VAG Rounded LT Com Thin" w:eastAsiaTheme="minorHAnsi" w:hAnsi="VAG Rounded LT Com Thin" w:cstheme="minorBidi"/>
      <w:lang w:val="nl-NL" w:eastAsia="en-US"/>
    </w:rPr>
  </w:style>
  <w:style w:type="character" w:customStyle="1" w:styleId="normaltextrun">
    <w:name w:val="normaltextrun"/>
    <w:basedOn w:val="Standaardalinea-lettertype"/>
    <w:rsid w:val="00912FEC"/>
  </w:style>
  <w:style w:type="paragraph" w:customStyle="1" w:styleId="paragraph">
    <w:name w:val="paragraph"/>
    <w:basedOn w:val="Standaard"/>
    <w:rsid w:val="00912FEC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character" w:customStyle="1" w:styleId="wacimagecontainer">
    <w:name w:val="wacimagecontainer"/>
    <w:basedOn w:val="Standaardalinea-lettertype"/>
    <w:rsid w:val="00912FEC"/>
  </w:style>
  <w:style w:type="character" w:customStyle="1" w:styleId="eop">
    <w:name w:val="eop"/>
    <w:basedOn w:val="Standaardalinea-lettertype"/>
    <w:rsid w:val="00912FEC"/>
  </w:style>
  <w:style w:type="character" w:customStyle="1" w:styleId="scxw241079240">
    <w:name w:val="scxw241079240"/>
    <w:basedOn w:val="Standaardalinea-lettertype"/>
    <w:rsid w:val="00FD7947"/>
  </w:style>
  <w:style w:type="character" w:customStyle="1" w:styleId="scxw47106901">
    <w:name w:val="scxw47106901"/>
    <w:basedOn w:val="Standaardalinea-lettertype"/>
    <w:rsid w:val="00FD7947"/>
  </w:style>
  <w:style w:type="character" w:styleId="Vermelding">
    <w:name w:val="Mention"/>
    <w:basedOn w:val="Standaardalinea-lettertype"/>
    <w:uiPriority w:val="99"/>
    <w:unhideWhenUsed/>
    <w:rsid w:val="00A4169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PNR.POR-14153-11\Documents\Aangepaste%20Office-sjablonen\KLJ%20Documen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007b6bb-1933-4e97-9041-b3cdd4a6e83f">6SYHFHJJPE6N-1054165712-2</_dlc_DocId>
    <_dlc_DocIdUrl xmlns="3007b6bb-1933-4e97-9041-b3cdd4a6e83f">
      <Url>https://klj.sharepoint.com/sites/KLJ/_layouts/15/DocIdRedir.aspx?ID=6SYHFHJJPE6N-1054165712-2</Url>
      <Description>6SYHFHJJPE6N-1054165712-2</Description>
    </_dlc_DocIdUrl>
    <Regio_x0027_s xmlns="3007b6bb-1933-4e97-9041-b3cdd4a6e83f">Nationaal</Regio_x0027_s>
    <Type_x0020_document xmlns="3007b6bb-1933-4e97-9041-b3cdd4a6e83f" xsi:nil="true"/>
    <Werkjaar xmlns="3007b6bb-1933-4e97-9041-b3cdd4a6e83f">2018-2019</Werkjaar>
    <Archiveren xmlns="3007b6bb-1933-4e97-9041-b3cdd4a6e8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809383D5F9A40AE8E420478258D62" ma:contentTypeVersion="3" ma:contentTypeDescription="Een nieuw document maken." ma:contentTypeScope="" ma:versionID="ebc0cc0d3b99aec30384ccfd81a01eee">
  <xsd:schema xmlns:xsd="http://www.w3.org/2001/XMLSchema" xmlns:xs="http://www.w3.org/2001/XMLSchema" xmlns:p="http://schemas.microsoft.com/office/2006/metadata/properties" xmlns:ns2="3007b6bb-1933-4e97-9041-b3cdd4a6e83f" xmlns:ns3="fa362892-6cde-489a-8f10-314b2f164fa2" targetNamespace="http://schemas.microsoft.com/office/2006/metadata/properties" ma:root="true" ma:fieldsID="a59501985bdd73705303b923bb20bb5a" ns2:_="" ns3:_="">
    <xsd:import namespace="3007b6bb-1933-4e97-9041-b3cdd4a6e83f"/>
    <xsd:import namespace="fa362892-6cde-489a-8f10-314b2f164f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ype_x0020_document" minOccurs="0"/>
                <xsd:element ref="ns2:Regio_x0027_s" minOccurs="0"/>
                <xsd:element ref="ns2:Werkjaar" minOccurs="0"/>
                <xsd:element ref="ns2:Archiver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7b6bb-1933-4e97-9041-b3cdd4a6e8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ype_x0020_document" ma:index="11" nillable="true" ma:displayName="Type document" ma:format="Dropdown" ma:internalName="Type_x0020_document">
      <xsd:simpleType>
        <xsd:restriction base="dms:Choice">
          <xsd:enumeration value="Verslag"/>
          <xsd:enumeration value="Nota"/>
          <xsd:enumeration value="Document"/>
          <xsd:enumeration value="Uitnodiging"/>
          <xsd:enumeration value="Brief"/>
          <xsd:enumeration value="Voorbeeld"/>
          <xsd:enumeration value="Promotiemateriaal"/>
          <xsd:enumeration value="Blok"/>
          <xsd:enumeration value="Afdelingsscreening"/>
        </xsd:restriction>
      </xsd:simpleType>
    </xsd:element>
    <xsd:element name="Regio_x0027_s" ma:index="12" nillable="true" ma:displayName="Regio" ma:format="Dropdown" ma:internalName="Regio_x0027_s">
      <xsd:simpleType>
        <xsd:restriction base="dms:Choice">
          <xsd:enumeration value="Nationaal"/>
          <xsd:enumeration value="Antwerpen"/>
          <xsd:enumeration value="Limburg"/>
          <xsd:enumeration value="Oost-Vlaanderen"/>
          <xsd:enumeration value="Vlaams-Brabant"/>
          <xsd:enumeration value="West-Vlaanderen"/>
        </xsd:restriction>
      </xsd:simpleType>
    </xsd:element>
    <xsd:element name="Werkjaar" ma:index="13" nillable="true" ma:displayName="Werkjaar" ma:default="2024-2025" ma:format="Dropdown" ma:internalName="Werkjaar">
      <xsd:simpleType>
        <xsd:restriction base="dms:Choice">
          <xsd:enumeration value="2027-2028"/>
          <xsd:enumeration value="2026-2027"/>
          <xsd:enumeration value="2025-2026"/>
          <xsd:enumeration value="2024-2025"/>
          <xsd:enumeration value="2023-2024"/>
          <xsd:enumeration value="2022-2023"/>
          <xsd:enumeration value="2021-2022"/>
          <xsd:enumeration value="2020-2021"/>
          <xsd:enumeration value="2019-2020"/>
          <xsd:enumeration value="2018-2019"/>
          <xsd:enumeration value="2017-2018"/>
          <xsd:enumeration value="2016-2017"/>
          <xsd:enumeration value="2015-2016"/>
          <xsd:enumeration value="2014-2015"/>
          <xsd:enumeration value="2013-2014"/>
          <xsd:enumeration value="2012-2013"/>
          <xsd:enumeration value="2011-2012"/>
          <xsd:enumeration value="2010-2011"/>
          <xsd:enumeration value="Tijdloze documenten"/>
        </xsd:restriction>
      </xsd:simpleType>
    </xsd:element>
    <xsd:element name="Archiveren" ma:index="14" nillable="true" ma:displayName="Archiveren" ma:format="RadioButtons" ma:internalName="Archiveren">
      <xsd:simpleType>
        <xsd:restriction base="dms:Choice">
          <xsd:enumeration value="Ja"/>
          <xsd:enumeration value="Ne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62892-6cde-489a-8f10-314b2f164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A7A2C6-66CC-4843-B732-7EAF007629B0}">
  <ds:schemaRefs>
    <ds:schemaRef ds:uri="http://schemas.microsoft.com/office/2006/metadata/properties"/>
    <ds:schemaRef ds:uri="http://schemas.microsoft.com/office/infopath/2007/PartnerControls"/>
    <ds:schemaRef ds:uri="3007b6bb-1933-4e97-9041-b3cdd4a6e83f"/>
  </ds:schemaRefs>
</ds:datastoreItem>
</file>

<file path=customXml/itemProps3.xml><?xml version="1.0" encoding="utf-8"?>
<ds:datastoreItem xmlns:ds="http://schemas.openxmlformats.org/officeDocument/2006/customXml" ds:itemID="{D3631554-E6EA-4B91-9099-A9E90D5D0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11F34-53D9-40A4-A4B9-D8E0A85D8FB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4D3D55A-F76E-4E1A-A746-B5660EC2381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A06DE9C-659E-4A53-95C6-3BED4B273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7b6bb-1933-4e97-9041-b3cdd4a6e83f"/>
    <ds:schemaRef ds:uri="fa362892-6cde-489a-8f10-314b2f164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KLJ Document</Template>
  <TotalTime>1</TotalTime>
  <Pages>5</Pages>
  <Words>865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KLJ-document;</vt:lpstr>
    </vt:vector>
  </TitlesOfParts>
  <Company>KLJ-GK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KLJ-document;</dc:title>
  <dc:subject>KLJ-document;</dc:subject>
  <dc:creator>VPNR</dc:creator>
  <cp:keywords>KLJ-document</cp:keywords>
  <dc:description>telefoon</dc:description>
  <cp:lastModifiedBy>Pipa Jacobs</cp:lastModifiedBy>
  <cp:revision>2</cp:revision>
  <cp:lastPrinted>2015-04-02T17:03:00Z</cp:lastPrinted>
  <dcterms:created xsi:type="dcterms:W3CDTF">2026-10-20T14:23:00Z</dcterms:created>
  <dcterms:modified xsi:type="dcterms:W3CDTF">2026-10-20T14:23:00Z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0x010100ACA809383D5F9A40AE8E420478258D62</vt:lpwstr>
  </property>
  <property fmtid="{D5CDD505-2E9C-101B-9397-08002B2CF9AE}" pid="3" name="Archive algemene documenten">
    <vt:lpwstr>https://klj.sharepoint.com/teamKLJ/initiatieven/nationaal/_layouts/15/wrkstat.aspx?List=bbb83cc8-89a7-484a-9811-8e3b4911525b&amp;WorkflowInstanceName=33c08673-d3c2-43d4-9355-355d200e382a, Archiveren</vt:lpwstr>
  </property>
  <property fmtid="{D5CDD505-2E9C-101B-9397-08002B2CF9AE}" pid="4" name="_dlc_DocIdItemGuid">
    <vt:lpwstr>ae991f57-9291-4104-91e8-04dbdb95e88a</vt:lpwstr>
  </property>
  <property fmtid="{D5CDD505-2E9C-101B-9397-08002B2CF9AE}" pid="5" name="MediaServiceImageTags">
    <vt:lpwstr/>
  </property>
  <property fmtid="{D5CDD505-2E9C-101B-9397-08002B2CF9AE}" pid="6" name="MSIP_Label_c337be75-dfbb-4261-9834-ac247c7dde13_Enabled">
    <vt:lpwstr>true</vt:lpwstr>
  </property>
  <property fmtid="{D5CDD505-2E9C-101B-9397-08002B2CF9AE}" pid="7" name="MSIP_Label_c337be75-dfbb-4261-9834-ac247c7dde13_SetDate">
    <vt:lpwstr>2026-04-21T08:47:37Z</vt:lpwstr>
  </property>
  <property fmtid="{D5CDD505-2E9C-101B-9397-08002B2CF9AE}" pid="8" name="MSIP_Label_c337be75-dfbb-4261-9834-ac247c7dde13_Method">
    <vt:lpwstr>Standard</vt:lpwstr>
  </property>
  <property fmtid="{D5CDD505-2E9C-101B-9397-08002B2CF9AE}" pid="9" name="MSIP_Label_c337be75-dfbb-4261-9834-ac247c7dde13_Name">
    <vt:lpwstr>Algemeen</vt:lpwstr>
  </property>
  <property fmtid="{D5CDD505-2E9C-101B-9397-08002B2CF9AE}" pid="10" name="MSIP_Label_c337be75-dfbb-4261-9834-ac247c7dde13_SiteId">
    <vt:lpwstr>77d33cc5-c9b4-4766-95c7-ed5b515e1cce</vt:lpwstr>
  </property>
  <property fmtid="{D5CDD505-2E9C-101B-9397-08002B2CF9AE}" pid="11" name="MSIP_Label_c337be75-dfbb-4261-9834-ac247c7dde13_ActionId">
    <vt:lpwstr>098efafb-e276-4954-ad9b-13aeeab62693</vt:lpwstr>
  </property>
  <property fmtid="{D5CDD505-2E9C-101B-9397-08002B2CF9AE}" pid="12" name="MSIP_Label_c337be75-dfbb-4261-9834-ac247c7dde13_ContentBits">
    <vt:lpwstr>0</vt:lpwstr>
  </property>
  <property fmtid="{D5CDD505-2E9C-101B-9397-08002B2CF9AE}" pid="13" name="MSIP_Label_c337be75-dfbb-4261-9834-ac247c7dde13_Tag">
    <vt:lpwstr>50, 3, 0, 1</vt:lpwstr>
  </property>
</Properties>
</file>