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4014" w14:textId="5E155D2F" w:rsidR="30A7686A" w:rsidRDefault="30A7686A" w:rsidP="49128A98">
      <w:pPr>
        <w:spacing w:before="240"/>
      </w:pPr>
      <w:r w:rsidRPr="49128A98">
        <w:rPr>
          <w:b/>
          <w:bCs/>
        </w:rPr>
        <w:t xml:space="preserve">Dit draaiboek is een leidraad en kan aangepast worden per </w:t>
      </w:r>
      <w:r w:rsidR="00811506">
        <w:rPr>
          <w:b/>
          <w:bCs/>
        </w:rPr>
        <w:t>afdeling of reünie</w:t>
      </w:r>
      <w:r w:rsidRPr="49128A98">
        <w:rPr>
          <w:b/>
          <w:bCs/>
        </w:rPr>
        <w:t>.</w:t>
      </w:r>
    </w:p>
    <w:p w14:paraId="6A5051DD" w14:textId="5EFE2A93" w:rsidR="0093032F" w:rsidRDefault="0093032F" w:rsidP="49128A98">
      <w:pPr>
        <w:pStyle w:val="Titel"/>
      </w:pPr>
      <w:r w:rsidRPr="49128A98">
        <w:rPr>
          <w:color w:val="9BBB59" w:themeColor="accent3"/>
        </w:rPr>
        <w:t>Draaiboek reünie</w:t>
      </w:r>
    </w:p>
    <w:p w14:paraId="50CF9BF4" w14:textId="203AE0F9" w:rsidR="0093032F" w:rsidRDefault="0093032F" w:rsidP="0093032F">
      <w:pPr>
        <w:pStyle w:val="Kop1"/>
      </w:pPr>
      <w:r>
        <w:t>Algemene gegevens</w:t>
      </w:r>
    </w:p>
    <w:p w14:paraId="6FDA934E" w14:textId="77777777" w:rsidR="0093032F" w:rsidRPr="0093032F" w:rsidRDefault="0093032F" w:rsidP="0093032F">
      <w:pPr>
        <w:rPr>
          <w:lang w:val="nl-NL"/>
        </w:rPr>
      </w:pPr>
    </w:p>
    <w:p w14:paraId="479EC23F" w14:textId="77777777" w:rsidR="0093032F" w:rsidRPr="00943476" w:rsidRDefault="0093032F" w:rsidP="0093032F">
      <w:pPr>
        <w:spacing w:line="360" w:lineRule="auto"/>
      </w:pPr>
      <w:r w:rsidRPr="00943476">
        <w:t>Naam evenement:</w:t>
      </w:r>
      <w:r w:rsidRPr="00943476">
        <w:br/>
        <w:t>Organisatie:</w:t>
      </w:r>
      <w:r w:rsidRPr="00943476">
        <w:br/>
        <w:t>Contactpersoon:</w:t>
      </w:r>
      <w:r w:rsidRPr="00943476">
        <w:br/>
        <w:t>Telefoon:</w:t>
      </w:r>
      <w:r w:rsidRPr="00943476">
        <w:br/>
        <w:t>E-mail:</w:t>
      </w:r>
      <w:r w:rsidRPr="00943476">
        <w:br/>
        <w:t>Laatst aangepast:</w:t>
      </w:r>
    </w:p>
    <w:p w14:paraId="308EC63A" w14:textId="77777777" w:rsidR="0093032F" w:rsidRPr="00943476" w:rsidRDefault="0093032F" w:rsidP="0093032F">
      <w:pPr>
        <w:spacing w:line="360" w:lineRule="auto"/>
      </w:pPr>
      <w:r w:rsidRPr="00943476">
        <w:t>Datum:</w:t>
      </w:r>
      <w:r w:rsidRPr="00943476">
        <w:br/>
        <w:t>Locatie:</w:t>
      </w:r>
      <w:r w:rsidRPr="00943476">
        <w:br/>
        <w:t>Boekhoudcode:</w:t>
      </w:r>
      <w:r w:rsidRPr="00943476">
        <w:br/>
        <w:t>Link naar gedeelde map:</w:t>
      </w:r>
    </w:p>
    <w:p w14:paraId="705762A7" w14:textId="2B20BEB7" w:rsidR="0093032F" w:rsidRPr="00943476" w:rsidRDefault="0093032F" w:rsidP="0093032F">
      <w:pPr>
        <w:pStyle w:val="Kop1"/>
      </w:pPr>
      <w:r>
        <w:t xml:space="preserve">Context en analyse </w:t>
      </w:r>
    </w:p>
    <w:p w14:paraId="63709AB9" w14:textId="77777777" w:rsidR="0093032F" w:rsidRPr="00943476" w:rsidRDefault="0093032F" w:rsidP="0093032F">
      <w:pPr>
        <w:pStyle w:val="Kop2"/>
      </w:pPr>
      <w:r w:rsidRPr="00943476">
        <w:t>Situering</w:t>
      </w:r>
    </w:p>
    <w:p w14:paraId="71ECA75C" w14:textId="56CDD5B0" w:rsidR="0093032F" w:rsidRPr="00943476" w:rsidRDefault="0093032F" w:rsidP="0093032F">
      <w:r w:rsidRPr="49128A98">
        <w:rPr>
          <w:i/>
          <w:iCs/>
        </w:rPr>
        <w:t>Omschrijf kort de werking van de afdeling en waarom deze reünie georganiseerd wordt</w:t>
      </w:r>
      <w:r w:rsidR="69A580F9" w:rsidRPr="49128A98">
        <w:rPr>
          <w:i/>
          <w:iCs/>
        </w:rPr>
        <w:t>.</w:t>
      </w:r>
      <w:r>
        <w:br/>
        <w:t>.</w:t>
      </w:r>
      <w:r w:rsidR="0DDDC3A8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D9D5E8" w14:textId="18CA5F72" w:rsidR="0093032F" w:rsidRPr="00943476" w:rsidRDefault="0093032F" w:rsidP="0093032F">
      <w:pPr>
        <w:pStyle w:val="Kop2"/>
      </w:pPr>
      <w:r w:rsidRPr="00943476">
        <w:t xml:space="preserve">Doelgroep analyse </w:t>
      </w:r>
    </w:p>
    <w:p w14:paraId="368A6EF4" w14:textId="2A0833D1" w:rsidR="4782F055" w:rsidRDefault="4782F055" w:rsidP="49128A98">
      <w:pPr>
        <w:rPr>
          <w:i/>
          <w:iCs/>
        </w:rPr>
      </w:pPr>
      <w:r w:rsidRPr="49128A98">
        <w:rPr>
          <w:i/>
          <w:iCs/>
        </w:rPr>
        <w:t xml:space="preserve">Wie </w:t>
      </w:r>
      <w:r w:rsidR="00F171A4">
        <w:rPr>
          <w:i/>
          <w:iCs/>
        </w:rPr>
        <w:t>wil je</w:t>
      </w:r>
      <w:r w:rsidR="477C69D9" w:rsidRPr="49128A98">
        <w:rPr>
          <w:i/>
          <w:iCs/>
        </w:rPr>
        <w:t xml:space="preserve"> </w:t>
      </w:r>
      <w:r w:rsidRPr="49128A98">
        <w:rPr>
          <w:i/>
          <w:iCs/>
        </w:rPr>
        <w:t>graag uitnodigen voor de reünie? (bv. oud-leden, oud-leiding, huidige leiding, partners</w:t>
      </w:r>
      <w:r w:rsidR="00F171A4">
        <w:rPr>
          <w:i/>
          <w:iCs/>
        </w:rPr>
        <w:t xml:space="preserve">, </w:t>
      </w:r>
      <w:r w:rsidRPr="49128A98">
        <w:rPr>
          <w:i/>
          <w:iCs/>
        </w:rPr>
        <w:t>gezin</w:t>
      </w:r>
      <w:r w:rsidR="00F171A4">
        <w:rPr>
          <w:i/>
          <w:iCs/>
        </w:rPr>
        <w:t xml:space="preserve"> </w:t>
      </w:r>
      <w:r w:rsidRPr="49128A98">
        <w:rPr>
          <w:i/>
          <w:iCs/>
        </w:rPr>
        <w:t>...)</w:t>
      </w:r>
    </w:p>
    <w:p w14:paraId="30B05138" w14:textId="6C60CF39" w:rsidR="0093032F" w:rsidRPr="00943476" w:rsidRDefault="4782F055" w:rsidP="005036AA">
      <w:pPr>
        <w:pStyle w:val="Lijstalinea"/>
        <w:numPr>
          <w:ilvl w:val="0"/>
          <w:numId w:val="35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...</w:t>
      </w:r>
    </w:p>
    <w:p w14:paraId="043480AC" w14:textId="0A6D78E0" w:rsidR="4782F055" w:rsidRDefault="4782F055" w:rsidP="49128A98">
      <w:pPr>
        <w:pStyle w:val="Lijstalinea"/>
        <w:numPr>
          <w:ilvl w:val="0"/>
          <w:numId w:val="35"/>
        </w:numPr>
        <w:spacing w:before="200" w:after="200" w:line="276" w:lineRule="auto"/>
      </w:pPr>
      <w:r>
        <w:t>...</w:t>
      </w:r>
    </w:p>
    <w:p w14:paraId="77F64A9F" w14:textId="346F1B68" w:rsidR="4782F055" w:rsidRDefault="4782F055" w:rsidP="49128A98">
      <w:pPr>
        <w:pStyle w:val="Lijstalinea"/>
        <w:numPr>
          <w:ilvl w:val="0"/>
          <w:numId w:val="35"/>
        </w:numPr>
        <w:spacing w:before="200" w:after="200" w:line="276" w:lineRule="auto"/>
      </w:pPr>
      <w:r>
        <w:t>...</w:t>
      </w:r>
    </w:p>
    <w:p w14:paraId="1B4764D9" w14:textId="77777777" w:rsidR="0093032F" w:rsidRPr="00943476" w:rsidRDefault="0093032F" w:rsidP="49128A98">
      <w:pPr>
        <w:pStyle w:val="Kop2"/>
        <w:spacing w:before="0"/>
      </w:pPr>
      <w:r w:rsidRPr="00943476">
        <w:t>Noden</w:t>
      </w:r>
      <w:r>
        <w:t xml:space="preserve"> en verwachtingen </w:t>
      </w:r>
    </w:p>
    <w:p w14:paraId="45D1812F" w14:textId="77777777" w:rsidR="001B2F69" w:rsidRDefault="0093032F" w:rsidP="49128A98">
      <w:pPr>
        <w:overflowPunct/>
        <w:autoSpaceDE/>
        <w:autoSpaceDN/>
        <w:adjustRightInd/>
        <w:spacing w:after="200" w:line="276" w:lineRule="auto"/>
        <w:textAlignment w:val="auto"/>
        <w:rPr>
          <w:i/>
          <w:iCs/>
        </w:rPr>
      </w:pPr>
      <w:r w:rsidRPr="49128A98">
        <w:rPr>
          <w:i/>
        </w:rPr>
        <w:t>Wat verwachten deelnemers van een reünie?</w:t>
      </w:r>
      <w:r w:rsidR="040AEC7E" w:rsidRPr="49128A98">
        <w:rPr>
          <w:i/>
          <w:iCs/>
        </w:rPr>
        <w:t xml:space="preserve"> </w:t>
      </w:r>
    </w:p>
    <w:p w14:paraId="1CF497D9" w14:textId="1155C25E" w:rsidR="0093032F" w:rsidRPr="00943476" w:rsidRDefault="040AEC7E" w:rsidP="49128A98">
      <w:pPr>
        <w:overflowPunct/>
        <w:autoSpaceDE/>
        <w:autoSpaceDN/>
        <w:adjustRightInd/>
        <w:spacing w:after="200" w:line="276" w:lineRule="auto"/>
        <w:textAlignment w:val="auto"/>
        <w:rPr>
          <w:i/>
        </w:rPr>
      </w:pPr>
      <w:r w:rsidRPr="49128A98">
        <w:rPr>
          <w:i/>
          <w:iCs/>
        </w:rPr>
        <w:t>Welke drempels zijn er (</w:t>
      </w:r>
      <w:r w:rsidR="472C9C9A" w:rsidRPr="49128A98">
        <w:rPr>
          <w:i/>
          <w:iCs/>
        </w:rPr>
        <w:t xml:space="preserve">bv. </w:t>
      </w:r>
      <w:r w:rsidRPr="49128A98">
        <w:rPr>
          <w:i/>
          <w:iCs/>
        </w:rPr>
        <w:t>prijs, bereikbaarheid, toegankelijkheid</w:t>
      </w:r>
      <w:r w:rsidR="001B2F69">
        <w:rPr>
          <w:i/>
          <w:iCs/>
        </w:rPr>
        <w:t xml:space="preserve"> </w:t>
      </w:r>
      <w:r w:rsidR="3BA483F9" w:rsidRPr="49128A98">
        <w:rPr>
          <w:i/>
          <w:iCs/>
        </w:rPr>
        <w:t>...</w:t>
      </w:r>
      <w:r w:rsidRPr="49128A98">
        <w:rPr>
          <w:i/>
          <w:iCs/>
        </w:rPr>
        <w:t>)?</w:t>
      </w:r>
    </w:p>
    <w:p w14:paraId="1C97DC44" w14:textId="6EC294C0" w:rsidR="040AEC7E" w:rsidRDefault="040AEC7E" w:rsidP="49128A98">
      <w:pPr>
        <w:pStyle w:val="Lijstalinea"/>
        <w:numPr>
          <w:ilvl w:val="0"/>
          <w:numId w:val="19"/>
        </w:numPr>
        <w:spacing w:before="200" w:after="200" w:line="276" w:lineRule="auto"/>
      </w:pPr>
      <w:r>
        <w:lastRenderedPageBreak/>
        <w:t>...</w:t>
      </w:r>
    </w:p>
    <w:p w14:paraId="4004F006" w14:textId="26A802BA" w:rsidR="040AEC7E" w:rsidRDefault="040AEC7E" w:rsidP="49128A98">
      <w:pPr>
        <w:pStyle w:val="Lijstalinea"/>
        <w:numPr>
          <w:ilvl w:val="0"/>
          <w:numId w:val="19"/>
        </w:numPr>
        <w:spacing w:before="200" w:after="200" w:line="276" w:lineRule="auto"/>
      </w:pPr>
      <w:r>
        <w:t>...</w:t>
      </w:r>
    </w:p>
    <w:p w14:paraId="038376EF" w14:textId="0BEF8408" w:rsidR="040AEC7E" w:rsidRDefault="040AEC7E" w:rsidP="49128A98">
      <w:pPr>
        <w:pStyle w:val="Lijstalinea"/>
        <w:numPr>
          <w:ilvl w:val="0"/>
          <w:numId w:val="19"/>
        </w:numPr>
        <w:spacing w:before="200" w:after="200" w:line="276" w:lineRule="auto"/>
      </w:pPr>
      <w:r>
        <w:t>...</w:t>
      </w:r>
    </w:p>
    <w:p w14:paraId="62288B50" w14:textId="718E8533" w:rsidR="11B46EBB" w:rsidRDefault="11B46EBB" w:rsidP="49128A98">
      <w:pPr>
        <w:pStyle w:val="Kop1"/>
      </w:pPr>
      <w:r>
        <w:t>Doelen</w:t>
      </w:r>
    </w:p>
    <w:p w14:paraId="78F8BE70" w14:textId="3407E7B9" w:rsidR="5F722793" w:rsidRDefault="5F722793" w:rsidP="49128A98">
      <w:pPr>
        <w:rPr>
          <w:i/>
          <w:iCs/>
        </w:rPr>
      </w:pPr>
      <w:r w:rsidRPr="49128A98">
        <w:rPr>
          <w:i/>
          <w:iCs/>
        </w:rPr>
        <w:t xml:space="preserve">Welke doelen </w:t>
      </w:r>
      <w:r w:rsidR="001B2F69">
        <w:rPr>
          <w:i/>
          <w:iCs/>
        </w:rPr>
        <w:t>wil je</w:t>
      </w:r>
      <w:r w:rsidR="7F110BD5" w:rsidRPr="49128A98">
        <w:rPr>
          <w:i/>
          <w:iCs/>
        </w:rPr>
        <w:t xml:space="preserve"> graag bereiken met </w:t>
      </w:r>
      <w:r w:rsidR="001B2F69">
        <w:rPr>
          <w:i/>
          <w:iCs/>
        </w:rPr>
        <w:t>je</w:t>
      </w:r>
      <w:r w:rsidR="7F110BD5" w:rsidRPr="49128A98">
        <w:rPr>
          <w:i/>
          <w:iCs/>
        </w:rPr>
        <w:t xml:space="preserve"> reünie?</w:t>
      </w:r>
    </w:p>
    <w:p w14:paraId="4996F072" w14:textId="07CD7EFE" w:rsidR="0093032F" w:rsidRPr="00943476" w:rsidRDefault="7F110BD5" w:rsidP="005036AA">
      <w:pPr>
        <w:pStyle w:val="Lijstalinea"/>
        <w:numPr>
          <w:ilvl w:val="0"/>
          <w:numId w:val="36"/>
        </w:numPr>
        <w:overflowPunct/>
        <w:autoSpaceDE/>
        <w:autoSpaceDN/>
        <w:adjustRightInd/>
        <w:spacing w:before="100" w:beforeAutospacing="1" w:after="100" w:afterAutospacing="1" w:line="240" w:lineRule="auto"/>
        <w:textAlignment w:val="auto"/>
        <w:rPr>
          <w:rFonts w:ascii="Times New Roman" w:hAnsi="Times New Roman"/>
          <w:b/>
          <w:i/>
        </w:rPr>
      </w:pPr>
      <w:r w:rsidRPr="49128A98">
        <w:rPr>
          <w:i/>
          <w:iCs/>
        </w:rPr>
        <w:t xml:space="preserve">Bv. </w:t>
      </w:r>
      <w:r w:rsidR="001B2F69">
        <w:rPr>
          <w:i/>
        </w:rPr>
        <w:t>t</w:t>
      </w:r>
      <w:r w:rsidR="0093032F" w:rsidRPr="49128A98">
        <w:rPr>
          <w:i/>
        </w:rPr>
        <w:t xml:space="preserve">egen de dag van de reünie willen we </w:t>
      </w:r>
      <w:r w:rsidR="0093032F" w:rsidRPr="49128A98">
        <w:rPr>
          <w:rStyle w:val="Zwaar"/>
          <w:b w:val="0"/>
          <w:i/>
        </w:rPr>
        <w:t>minstens 80 deelnemers</w:t>
      </w:r>
      <w:r w:rsidR="0093032F" w:rsidRPr="49128A98">
        <w:rPr>
          <w:i/>
        </w:rPr>
        <w:t xml:space="preserve"> bereiken, waarvan </w:t>
      </w:r>
      <w:r w:rsidR="0093032F" w:rsidRPr="49128A98">
        <w:rPr>
          <w:rStyle w:val="Zwaar"/>
          <w:b w:val="0"/>
          <w:i/>
        </w:rPr>
        <w:t>minstens 60 oud-leden</w:t>
      </w:r>
      <w:r w:rsidR="0093032F" w:rsidRPr="49128A98">
        <w:rPr>
          <w:b/>
          <w:i/>
        </w:rPr>
        <w:t xml:space="preserve">, </w:t>
      </w:r>
      <w:r w:rsidR="0093032F" w:rsidRPr="49128A98">
        <w:rPr>
          <w:i/>
        </w:rPr>
        <w:t>gemeten via inschrijvingen en aanwezigheidslijst</w:t>
      </w:r>
      <w:r w:rsidR="0093032F" w:rsidRPr="49128A98">
        <w:rPr>
          <w:b/>
          <w:i/>
        </w:rPr>
        <w:t>.</w:t>
      </w:r>
    </w:p>
    <w:p w14:paraId="2DDAEE6A" w14:textId="07A8B6D6" w:rsidR="0093032F" w:rsidRPr="00943476" w:rsidRDefault="45AB4038" w:rsidP="005036AA">
      <w:pPr>
        <w:pStyle w:val="Lijstalinea"/>
        <w:numPr>
          <w:ilvl w:val="0"/>
          <w:numId w:val="36"/>
        </w:numPr>
        <w:overflowPunct/>
        <w:autoSpaceDE/>
        <w:autoSpaceDN/>
        <w:adjustRightInd/>
        <w:spacing w:before="100" w:beforeAutospacing="1" w:after="100" w:afterAutospacing="1" w:line="240" w:lineRule="auto"/>
        <w:textAlignment w:val="auto"/>
        <w:rPr>
          <w:i/>
        </w:rPr>
      </w:pPr>
      <w:r w:rsidRPr="49128A98">
        <w:rPr>
          <w:i/>
          <w:iCs/>
        </w:rPr>
        <w:t xml:space="preserve">Bv. </w:t>
      </w:r>
      <w:r w:rsidR="00DA11D7">
        <w:rPr>
          <w:i/>
        </w:rPr>
        <w:t>v</w:t>
      </w:r>
      <w:r w:rsidR="0093032F" w:rsidRPr="49128A98">
        <w:rPr>
          <w:i/>
        </w:rPr>
        <w:t xml:space="preserve">oor de reünie verzamelen we </w:t>
      </w:r>
      <w:r w:rsidR="0093032F" w:rsidRPr="49128A98">
        <w:rPr>
          <w:rStyle w:val="Zwaar"/>
          <w:b w:val="0"/>
          <w:i/>
        </w:rPr>
        <w:t>minstens 40 foto’s of verhalen van oud-leden</w:t>
      </w:r>
      <w:r w:rsidR="0093032F" w:rsidRPr="49128A98">
        <w:rPr>
          <w:i/>
        </w:rPr>
        <w:t>, die gebruikt worden in een tentoonstelling of presentatie.</w:t>
      </w:r>
    </w:p>
    <w:p w14:paraId="7A799572" w14:textId="1AEDAE3D" w:rsidR="43F62E75" w:rsidRDefault="43F62E75" w:rsidP="49128A98">
      <w:pPr>
        <w:pStyle w:val="Lijstalinea"/>
        <w:numPr>
          <w:ilvl w:val="0"/>
          <w:numId w:val="36"/>
        </w:numPr>
        <w:spacing w:beforeAutospacing="1" w:afterAutospacing="1" w:line="240" w:lineRule="auto"/>
      </w:pPr>
      <w:r>
        <w:t>...</w:t>
      </w:r>
    </w:p>
    <w:p w14:paraId="162FC1FB" w14:textId="47408D2F" w:rsidR="43F62E75" w:rsidRDefault="43F62E75" w:rsidP="49128A98">
      <w:pPr>
        <w:pStyle w:val="Lijstalinea"/>
        <w:numPr>
          <w:ilvl w:val="0"/>
          <w:numId w:val="36"/>
        </w:numPr>
        <w:spacing w:beforeAutospacing="1" w:afterAutospacing="1" w:line="240" w:lineRule="auto"/>
      </w:pPr>
      <w:r>
        <w:t>...</w:t>
      </w:r>
    </w:p>
    <w:p w14:paraId="65572244" w14:textId="5048611A" w:rsidR="09AC2058" w:rsidRDefault="09AC2058" w:rsidP="49128A98">
      <w:pPr>
        <w:pStyle w:val="Lijstalinea"/>
        <w:numPr>
          <w:ilvl w:val="0"/>
          <w:numId w:val="36"/>
        </w:numPr>
        <w:spacing w:beforeAutospacing="1" w:afterAutospacing="1" w:line="240" w:lineRule="auto"/>
      </w:pPr>
      <w:r>
        <w:t>...</w:t>
      </w:r>
    </w:p>
    <w:p w14:paraId="0B0C586E" w14:textId="60405CF4" w:rsidR="0093032F" w:rsidRPr="00943476" w:rsidRDefault="0093032F" w:rsidP="0093032F">
      <w:pPr>
        <w:pStyle w:val="Kop1"/>
      </w:pPr>
      <w:r>
        <w:t>Concept en visie</w:t>
      </w:r>
    </w:p>
    <w:p w14:paraId="73A927A9" w14:textId="77777777" w:rsidR="0093032F" w:rsidRPr="00943476" w:rsidRDefault="0093032F" w:rsidP="0093032F">
      <w:pPr>
        <w:pStyle w:val="Kop2"/>
      </w:pPr>
      <w:r w:rsidRPr="00943476">
        <w:t>Concept</w:t>
      </w:r>
    </w:p>
    <w:p w14:paraId="488AD522" w14:textId="34213081" w:rsidR="44576A1A" w:rsidRDefault="44576A1A" w:rsidP="49128A98">
      <w:pPr>
        <w:rPr>
          <w:i/>
          <w:iCs/>
        </w:rPr>
      </w:pPr>
      <w:r w:rsidRPr="49128A98">
        <w:rPr>
          <w:i/>
          <w:iCs/>
        </w:rPr>
        <w:t>Leg kort het concept van de reünie</w:t>
      </w:r>
      <w:r w:rsidR="00DA11D7" w:rsidRPr="00DA11D7">
        <w:rPr>
          <w:i/>
          <w:iCs/>
        </w:rPr>
        <w:t xml:space="preserve"> </w:t>
      </w:r>
      <w:r w:rsidR="00DA11D7" w:rsidRPr="49128A98">
        <w:rPr>
          <w:i/>
          <w:iCs/>
        </w:rPr>
        <w:t>uit</w:t>
      </w:r>
      <w:r w:rsidRPr="49128A98">
        <w:rPr>
          <w:i/>
          <w:iCs/>
        </w:rPr>
        <w:t xml:space="preserve">. </w:t>
      </w:r>
      <w:r w:rsidR="00DA11D7">
        <w:rPr>
          <w:i/>
          <w:iCs/>
        </w:rPr>
        <w:t>Waarop</w:t>
      </w:r>
      <w:r w:rsidRPr="49128A98">
        <w:rPr>
          <w:i/>
          <w:iCs/>
        </w:rPr>
        <w:t xml:space="preserve"> ligt de focus (bv. ontmoeting, ontspanning, verbinding</w:t>
      </w:r>
      <w:r w:rsidR="00DA11D7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50664881" w14:textId="34DABC3B" w:rsidR="44576A1A" w:rsidRDefault="44576A1A" w:rsidP="49128A98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25718E" w14:textId="7E37AC8C" w:rsidR="0093032F" w:rsidRPr="00943476" w:rsidRDefault="0093032F" w:rsidP="0093032F">
      <w:pPr>
        <w:pStyle w:val="Kop2"/>
      </w:pPr>
      <w:r>
        <w:t>Visie</w:t>
      </w:r>
    </w:p>
    <w:p w14:paraId="07EDA593" w14:textId="372E9AF3" w:rsidR="79C205CF" w:rsidRDefault="79C205CF" w:rsidP="49128A98">
      <w:pPr>
        <w:rPr>
          <w:i/>
          <w:iCs/>
        </w:rPr>
      </w:pPr>
      <w:r w:rsidRPr="49128A98">
        <w:rPr>
          <w:i/>
          <w:iCs/>
        </w:rPr>
        <w:t xml:space="preserve">Hoe </w:t>
      </w:r>
      <w:r w:rsidR="00DA11D7">
        <w:rPr>
          <w:i/>
          <w:iCs/>
        </w:rPr>
        <w:t>kan j</w:t>
      </w:r>
      <w:r w:rsidRPr="49128A98">
        <w:rPr>
          <w:i/>
          <w:iCs/>
        </w:rPr>
        <w:t xml:space="preserve">e de deelnemers actief betrekken? Hoe </w:t>
      </w:r>
      <w:r w:rsidR="00DA11D7">
        <w:rPr>
          <w:i/>
          <w:iCs/>
        </w:rPr>
        <w:t>zorg j</w:t>
      </w:r>
      <w:r w:rsidRPr="49128A98">
        <w:rPr>
          <w:i/>
          <w:iCs/>
        </w:rPr>
        <w:t xml:space="preserve">e ervoor dat iedereen zich welkom en geaccepteerd voelt (ongeacht leeftijd en achtergrond)? Hoe </w:t>
      </w:r>
      <w:r w:rsidR="00DA11D7">
        <w:rPr>
          <w:i/>
          <w:iCs/>
        </w:rPr>
        <w:t>kan j</w:t>
      </w:r>
      <w:r w:rsidRPr="49128A98">
        <w:rPr>
          <w:i/>
          <w:iCs/>
        </w:rPr>
        <w:t>e d</w:t>
      </w:r>
      <w:r w:rsidR="6A2D3BED" w:rsidRPr="49128A98">
        <w:rPr>
          <w:i/>
          <w:iCs/>
        </w:rPr>
        <w:t xml:space="preserve">e deelnemers met elkaar in contact brengen en zich verbonden laten voelen met elkaar? Hoe </w:t>
      </w:r>
      <w:r w:rsidR="00DA11D7">
        <w:rPr>
          <w:i/>
          <w:iCs/>
        </w:rPr>
        <w:t>kan j</w:t>
      </w:r>
      <w:r w:rsidR="6A2D3BED" w:rsidRPr="49128A98">
        <w:rPr>
          <w:i/>
          <w:iCs/>
        </w:rPr>
        <w:t xml:space="preserve">e de drempel om deel te nemen zo laag mogelijk </w:t>
      </w:r>
      <w:r w:rsidR="00DA11D7">
        <w:rPr>
          <w:i/>
          <w:iCs/>
        </w:rPr>
        <w:t>houden</w:t>
      </w:r>
      <w:r w:rsidR="6A2D3BED" w:rsidRPr="49128A98">
        <w:rPr>
          <w:i/>
          <w:iCs/>
        </w:rPr>
        <w:t>?</w:t>
      </w:r>
    </w:p>
    <w:p w14:paraId="0A825145" w14:textId="64A1970D" w:rsidR="0093032F" w:rsidRPr="00943476" w:rsidRDefault="0093032F" w:rsidP="005036AA">
      <w:pPr>
        <w:pStyle w:val="Lijstalinea"/>
        <w:numPr>
          <w:ilvl w:val="0"/>
          <w:numId w:val="37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49128A98">
        <w:rPr>
          <w:b/>
          <w:bCs/>
        </w:rPr>
        <w:t>Participatie:</w:t>
      </w:r>
      <w:r>
        <w:t xml:space="preserve"> </w:t>
      </w:r>
      <w:r w:rsidR="03AE24BC">
        <w:t>......................................................................................................................................</w:t>
      </w:r>
    </w:p>
    <w:p w14:paraId="44748122" w14:textId="480E330B" w:rsidR="0093032F" w:rsidRPr="00943476" w:rsidRDefault="0093032F" w:rsidP="005036AA">
      <w:pPr>
        <w:pStyle w:val="Lijstalinea"/>
        <w:numPr>
          <w:ilvl w:val="0"/>
          <w:numId w:val="37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49128A98">
        <w:rPr>
          <w:b/>
          <w:bCs/>
        </w:rPr>
        <w:t>Inclusie:</w:t>
      </w:r>
      <w:r>
        <w:t xml:space="preserve"> </w:t>
      </w:r>
      <w:r w:rsidR="1D3FFF20">
        <w:t>............................................................................................................................................</w:t>
      </w:r>
    </w:p>
    <w:p w14:paraId="2BAB31BC" w14:textId="1353BA1B" w:rsidR="0093032F" w:rsidRDefault="0093032F" w:rsidP="49128A98">
      <w:pPr>
        <w:pStyle w:val="Lijstalinea"/>
        <w:numPr>
          <w:ilvl w:val="0"/>
          <w:numId w:val="37"/>
        </w:numPr>
        <w:spacing w:before="200" w:after="200" w:line="276" w:lineRule="auto"/>
      </w:pPr>
      <w:r w:rsidRPr="49128A98">
        <w:rPr>
          <w:b/>
          <w:bCs/>
        </w:rPr>
        <w:t>Verbinding:</w:t>
      </w:r>
      <w:r>
        <w:t xml:space="preserve"> </w:t>
      </w:r>
      <w:r w:rsidR="13BC1264">
        <w:t>......................................................................................................................................</w:t>
      </w:r>
    </w:p>
    <w:p w14:paraId="1C71FA05" w14:textId="70605AFF" w:rsidR="0093032F" w:rsidRPr="00943476" w:rsidRDefault="0093032F" w:rsidP="005036AA">
      <w:pPr>
        <w:pStyle w:val="Lijstalinea"/>
        <w:numPr>
          <w:ilvl w:val="0"/>
          <w:numId w:val="37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49128A98">
        <w:rPr>
          <w:b/>
          <w:bCs/>
        </w:rPr>
        <w:t>Toegankelijkheid:</w:t>
      </w:r>
      <w:r>
        <w:t xml:space="preserve"> </w:t>
      </w:r>
      <w:r w:rsidR="7BEF397F">
        <w:t>............................................................................................................................</w:t>
      </w:r>
    </w:p>
    <w:p w14:paraId="5B914345" w14:textId="38E3800E" w:rsidR="0093032F" w:rsidRPr="00943476" w:rsidRDefault="0093032F" w:rsidP="0093032F">
      <w:pPr>
        <w:pStyle w:val="Kop2"/>
      </w:pPr>
      <w:r>
        <w:t>Succesfactoren</w:t>
      </w:r>
    </w:p>
    <w:p w14:paraId="6EBFC111" w14:textId="5D24671D" w:rsidR="101644DF" w:rsidRDefault="101644DF" w:rsidP="49128A98">
      <w:pPr>
        <w:rPr>
          <w:i/>
          <w:iCs/>
        </w:rPr>
      </w:pPr>
      <w:r w:rsidRPr="49128A98">
        <w:rPr>
          <w:i/>
          <w:iCs/>
        </w:rPr>
        <w:t xml:space="preserve">Wat zou ervoor kunnen zorgen dat deze reünie een groot succes wordt? Waar </w:t>
      </w:r>
      <w:r w:rsidR="002D3B52">
        <w:rPr>
          <w:i/>
          <w:iCs/>
        </w:rPr>
        <w:t>moet je</w:t>
      </w:r>
      <w:r w:rsidRPr="49128A98">
        <w:rPr>
          <w:i/>
          <w:iCs/>
        </w:rPr>
        <w:t xml:space="preserve"> rekening mee houden (bv. communicatie, organisatie, sfeer</w:t>
      </w:r>
      <w:r w:rsidR="002D3B52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7392CC4E" w14:textId="4C23EA64" w:rsidR="3F53E895" w:rsidRDefault="3F53E895" w:rsidP="49128A98">
      <w:pPr>
        <w:pStyle w:val="Lijstalinea"/>
        <w:numPr>
          <w:ilvl w:val="0"/>
          <w:numId w:val="37"/>
        </w:numPr>
        <w:spacing w:before="200" w:after="200" w:line="276" w:lineRule="auto"/>
      </w:pPr>
      <w:r>
        <w:t>...</w:t>
      </w:r>
    </w:p>
    <w:p w14:paraId="5DF6172F" w14:textId="567A6AB7" w:rsidR="3F53E895" w:rsidRDefault="3F53E895" w:rsidP="49128A98">
      <w:pPr>
        <w:pStyle w:val="Lijstalinea"/>
        <w:numPr>
          <w:ilvl w:val="0"/>
          <w:numId w:val="37"/>
        </w:numPr>
        <w:spacing w:before="200" w:after="200" w:line="276" w:lineRule="auto"/>
      </w:pPr>
      <w:r>
        <w:t>...</w:t>
      </w:r>
    </w:p>
    <w:p w14:paraId="59FA7822" w14:textId="1A3B57CB" w:rsidR="3F53E895" w:rsidRDefault="3F53E895" w:rsidP="49128A98">
      <w:pPr>
        <w:pStyle w:val="Lijstalinea"/>
        <w:numPr>
          <w:ilvl w:val="0"/>
          <w:numId w:val="37"/>
        </w:numPr>
        <w:spacing w:before="200" w:after="200" w:line="276" w:lineRule="auto"/>
      </w:pPr>
      <w:r>
        <w:t>...</w:t>
      </w:r>
    </w:p>
    <w:p w14:paraId="1F6BCDF2" w14:textId="1A9F7588" w:rsidR="0093032F" w:rsidRPr="00943476" w:rsidRDefault="0093032F" w:rsidP="0093032F">
      <w:pPr>
        <w:pStyle w:val="Kop1"/>
      </w:pPr>
      <w:r>
        <w:t xml:space="preserve">Voorbereidende stappen </w:t>
      </w:r>
    </w:p>
    <w:p w14:paraId="00C766A0" w14:textId="20390136" w:rsidR="4A3B9230" w:rsidRDefault="4A3B9230" w:rsidP="49128A98">
      <w:pPr>
        <w:rPr>
          <w:i/>
          <w:iCs/>
        </w:rPr>
      </w:pPr>
      <w:r w:rsidRPr="49128A98">
        <w:rPr>
          <w:i/>
          <w:iCs/>
        </w:rPr>
        <w:t xml:space="preserve">Welke voorbereidende stappen </w:t>
      </w:r>
      <w:r w:rsidR="002D3B52">
        <w:rPr>
          <w:i/>
          <w:iCs/>
        </w:rPr>
        <w:t>moet j</w:t>
      </w:r>
      <w:r w:rsidRPr="49128A98">
        <w:rPr>
          <w:i/>
          <w:iCs/>
        </w:rPr>
        <w:t xml:space="preserve">e zetten vooraleer </w:t>
      </w:r>
      <w:r w:rsidR="002D3B52">
        <w:rPr>
          <w:i/>
          <w:iCs/>
        </w:rPr>
        <w:t>je kan</w:t>
      </w:r>
      <w:r w:rsidRPr="49128A98">
        <w:rPr>
          <w:i/>
          <w:iCs/>
        </w:rPr>
        <w:t xml:space="preserve"> beginnen aan de concrete uitwerking van de reünie?</w:t>
      </w:r>
    </w:p>
    <w:p w14:paraId="05C871BE" w14:textId="175E130F" w:rsidR="0093032F" w:rsidRPr="00943476" w:rsidRDefault="4A3B9230" w:rsidP="005036AA">
      <w:pPr>
        <w:pStyle w:val="Lijstalinea"/>
        <w:numPr>
          <w:ilvl w:val="0"/>
          <w:numId w:val="39"/>
        </w:numPr>
        <w:overflowPunct/>
        <w:autoSpaceDE/>
        <w:autoSpaceDN/>
        <w:adjustRightInd/>
        <w:spacing w:before="200" w:after="200" w:line="276" w:lineRule="auto"/>
        <w:textAlignment w:val="auto"/>
        <w:rPr>
          <w:i/>
        </w:rPr>
      </w:pPr>
      <w:r w:rsidRPr="49128A98">
        <w:rPr>
          <w:i/>
          <w:iCs/>
        </w:rPr>
        <w:t xml:space="preserve">Bv. </w:t>
      </w:r>
      <w:r w:rsidR="00BB4760">
        <w:rPr>
          <w:i/>
        </w:rPr>
        <w:t>c</w:t>
      </w:r>
      <w:r w:rsidR="0093032F" w:rsidRPr="49128A98">
        <w:rPr>
          <w:i/>
        </w:rPr>
        <w:t>ontacteer oud-leden en oud-leiding (via sociale media, mail, mond-tot-mond)</w:t>
      </w:r>
      <w:r w:rsidR="00BB4760">
        <w:rPr>
          <w:i/>
        </w:rPr>
        <w:t>.</w:t>
      </w:r>
    </w:p>
    <w:p w14:paraId="75C03BAB" w14:textId="06EA43E5" w:rsidR="0093032F" w:rsidRPr="00943476" w:rsidRDefault="7A0B0A24" w:rsidP="005036AA">
      <w:pPr>
        <w:pStyle w:val="Lijstalinea"/>
        <w:numPr>
          <w:ilvl w:val="0"/>
          <w:numId w:val="39"/>
        </w:numPr>
        <w:overflowPunct/>
        <w:autoSpaceDE/>
        <w:autoSpaceDN/>
        <w:adjustRightInd/>
        <w:spacing w:before="200" w:after="200" w:line="276" w:lineRule="auto"/>
        <w:textAlignment w:val="auto"/>
        <w:rPr>
          <w:i/>
        </w:rPr>
      </w:pPr>
      <w:r w:rsidRPr="49128A98">
        <w:rPr>
          <w:i/>
          <w:iCs/>
        </w:rPr>
        <w:t xml:space="preserve">Bv. </w:t>
      </w:r>
      <w:r w:rsidR="00BB4760">
        <w:rPr>
          <w:i/>
        </w:rPr>
        <w:t>v</w:t>
      </w:r>
      <w:r w:rsidR="0093032F" w:rsidRPr="49128A98">
        <w:rPr>
          <w:i/>
        </w:rPr>
        <w:t>erzamel foto’s, video’s en herinneringen</w:t>
      </w:r>
      <w:r w:rsidR="00BB4760">
        <w:rPr>
          <w:i/>
        </w:rPr>
        <w:t>.</w:t>
      </w:r>
    </w:p>
    <w:p w14:paraId="6ABE116B" w14:textId="7D5C9EC4" w:rsidR="0093032F" w:rsidRPr="00943476" w:rsidRDefault="714057CC" w:rsidP="005036AA">
      <w:pPr>
        <w:pStyle w:val="Lijstalinea"/>
        <w:numPr>
          <w:ilvl w:val="0"/>
          <w:numId w:val="39"/>
        </w:numPr>
        <w:overflowPunct/>
        <w:autoSpaceDE/>
        <w:autoSpaceDN/>
        <w:adjustRightInd/>
        <w:spacing w:before="200" w:after="200" w:line="276" w:lineRule="auto"/>
        <w:textAlignment w:val="auto"/>
        <w:rPr>
          <w:i/>
        </w:rPr>
      </w:pPr>
      <w:r w:rsidRPr="49128A98">
        <w:rPr>
          <w:i/>
          <w:iCs/>
        </w:rPr>
        <w:t xml:space="preserve">Bv. </w:t>
      </w:r>
      <w:r w:rsidR="00BB4760">
        <w:rPr>
          <w:i/>
        </w:rPr>
        <w:t>k</w:t>
      </w:r>
      <w:r w:rsidR="0093032F" w:rsidRPr="49128A98">
        <w:rPr>
          <w:i/>
        </w:rPr>
        <w:t>ies een geschikte locatie (toegankelijk en herkenbaar)</w:t>
      </w:r>
      <w:r w:rsidR="00BB4760">
        <w:rPr>
          <w:i/>
        </w:rPr>
        <w:t>.</w:t>
      </w:r>
    </w:p>
    <w:p w14:paraId="18AF3148" w14:textId="07BEE691" w:rsidR="0093032F" w:rsidRPr="00943476" w:rsidRDefault="59C696B6" w:rsidP="005036AA">
      <w:pPr>
        <w:pStyle w:val="Lijstalinea"/>
        <w:numPr>
          <w:ilvl w:val="0"/>
          <w:numId w:val="39"/>
        </w:numPr>
        <w:overflowPunct/>
        <w:autoSpaceDE/>
        <w:autoSpaceDN/>
        <w:adjustRightInd/>
        <w:spacing w:before="200" w:after="200" w:line="276" w:lineRule="auto"/>
        <w:textAlignment w:val="auto"/>
        <w:rPr>
          <w:i/>
        </w:rPr>
      </w:pPr>
      <w:r w:rsidRPr="49128A98">
        <w:rPr>
          <w:i/>
          <w:iCs/>
        </w:rPr>
        <w:lastRenderedPageBreak/>
        <w:t xml:space="preserve">Bv. </w:t>
      </w:r>
      <w:r w:rsidR="00BB4760">
        <w:rPr>
          <w:i/>
          <w:iCs/>
        </w:rPr>
        <w:t>l</w:t>
      </w:r>
      <w:r w:rsidR="0093032F" w:rsidRPr="49128A98">
        <w:rPr>
          <w:i/>
        </w:rPr>
        <w:t>eg datum tijdig vast</w:t>
      </w:r>
      <w:r w:rsidR="00BB4760">
        <w:rPr>
          <w:i/>
        </w:rPr>
        <w:t>.</w:t>
      </w:r>
    </w:p>
    <w:p w14:paraId="140250DB" w14:textId="0AE72D40" w:rsidR="0093032F" w:rsidRPr="00943476" w:rsidRDefault="7E9A1D17" w:rsidP="005036AA">
      <w:pPr>
        <w:pStyle w:val="Lijstalinea"/>
        <w:numPr>
          <w:ilvl w:val="0"/>
          <w:numId w:val="39"/>
        </w:numPr>
        <w:overflowPunct/>
        <w:autoSpaceDE/>
        <w:autoSpaceDN/>
        <w:adjustRightInd/>
        <w:spacing w:before="200" w:after="200" w:line="276" w:lineRule="auto"/>
        <w:textAlignment w:val="auto"/>
        <w:rPr>
          <w:i/>
        </w:rPr>
      </w:pPr>
      <w:r w:rsidRPr="49128A98">
        <w:rPr>
          <w:i/>
          <w:iCs/>
        </w:rPr>
        <w:t xml:space="preserve">Bv. </w:t>
      </w:r>
      <w:r w:rsidR="00BB4760">
        <w:rPr>
          <w:i/>
        </w:rPr>
        <w:t>c</w:t>
      </w:r>
      <w:r w:rsidR="0093032F" w:rsidRPr="49128A98">
        <w:rPr>
          <w:i/>
        </w:rPr>
        <w:t>heck ondersteuning vanuit gemeente (materiaal, subsidies)</w:t>
      </w:r>
      <w:r w:rsidR="00BB4760">
        <w:rPr>
          <w:i/>
        </w:rPr>
        <w:t>.</w:t>
      </w:r>
    </w:p>
    <w:p w14:paraId="64C400C4" w14:textId="413B0A5D" w:rsidR="3E060D21" w:rsidRDefault="3E060D21" w:rsidP="49128A98">
      <w:pPr>
        <w:pStyle w:val="Lijstalinea"/>
        <w:numPr>
          <w:ilvl w:val="0"/>
          <w:numId w:val="39"/>
        </w:numPr>
        <w:spacing w:before="200" w:after="200" w:line="276" w:lineRule="auto"/>
      </w:pPr>
      <w:r w:rsidRPr="49128A98">
        <w:t>...</w:t>
      </w:r>
    </w:p>
    <w:p w14:paraId="041F0C17" w14:textId="4B688552" w:rsidR="3E060D21" w:rsidRDefault="3E060D21" w:rsidP="49128A98">
      <w:pPr>
        <w:pStyle w:val="Lijstalinea"/>
        <w:numPr>
          <w:ilvl w:val="0"/>
          <w:numId w:val="39"/>
        </w:numPr>
        <w:spacing w:before="200" w:after="200" w:line="276" w:lineRule="auto"/>
      </w:pPr>
      <w:r w:rsidRPr="49128A98">
        <w:t>...</w:t>
      </w:r>
    </w:p>
    <w:p w14:paraId="79443B37" w14:textId="7D47C650" w:rsidR="7BCC4648" w:rsidRDefault="7BCC4648" w:rsidP="49128A98">
      <w:pPr>
        <w:pStyle w:val="Lijstalinea"/>
        <w:numPr>
          <w:ilvl w:val="0"/>
          <w:numId w:val="39"/>
        </w:numPr>
        <w:spacing w:before="200" w:after="200" w:line="276" w:lineRule="auto"/>
      </w:pPr>
      <w:r w:rsidRPr="49128A98">
        <w:t>...</w:t>
      </w:r>
    </w:p>
    <w:p w14:paraId="37E48FCA" w14:textId="61BFAA18" w:rsidR="0093032F" w:rsidRPr="00943476" w:rsidRDefault="0093032F" w:rsidP="0093032F">
      <w:pPr>
        <w:pStyle w:val="Kop1"/>
      </w:pPr>
      <w:r>
        <w:t>Organisatiestructuur</w:t>
      </w:r>
    </w:p>
    <w:p w14:paraId="566D14FE" w14:textId="60E8CC95" w:rsidR="0093032F" w:rsidRPr="00943476" w:rsidRDefault="0093032F" w:rsidP="0093032F">
      <w:pPr>
        <w:pStyle w:val="Kop2"/>
      </w:pPr>
      <w:r>
        <w:t xml:space="preserve">Werkgroep </w:t>
      </w:r>
    </w:p>
    <w:p w14:paraId="31CB4198" w14:textId="77777777" w:rsidR="0093032F" w:rsidRPr="00943476" w:rsidRDefault="0093032F" w:rsidP="005036AA">
      <w:pPr>
        <w:pStyle w:val="Lijstalinea"/>
        <w:numPr>
          <w:ilvl w:val="0"/>
          <w:numId w:val="37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Eindverantwoordelijke:</w:t>
      </w:r>
    </w:p>
    <w:p w14:paraId="5DA03E95" w14:textId="77777777" w:rsidR="0093032F" w:rsidRPr="00943476" w:rsidRDefault="0093032F" w:rsidP="005036AA">
      <w:pPr>
        <w:pStyle w:val="Lijstalinea"/>
        <w:numPr>
          <w:ilvl w:val="0"/>
          <w:numId w:val="37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Coördinator:</w:t>
      </w:r>
    </w:p>
    <w:p w14:paraId="678DB637" w14:textId="77777777" w:rsidR="0093032F" w:rsidRPr="00943476" w:rsidRDefault="0093032F" w:rsidP="005036AA">
      <w:pPr>
        <w:pStyle w:val="Lijstalinea"/>
        <w:numPr>
          <w:ilvl w:val="0"/>
          <w:numId w:val="37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Overige leden:</w:t>
      </w:r>
    </w:p>
    <w:p w14:paraId="42943EE3" w14:textId="138E9A27" w:rsidR="0093032F" w:rsidRPr="00943476" w:rsidRDefault="0093032F" w:rsidP="0093032F">
      <w:pPr>
        <w:pStyle w:val="Kop2"/>
      </w:pPr>
      <w:r>
        <w:t>Overlegstructuur</w:t>
      </w:r>
    </w:p>
    <w:p w14:paraId="4C3D5B50" w14:textId="77777777" w:rsidR="0093032F" w:rsidRPr="00943476" w:rsidRDefault="0093032F" w:rsidP="005036AA">
      <w:pPr>
        <w:pStyle w:val="Lijstalinea"/>
        <w:numPr>
          <w:ilvl w:val="0"/>
          <w:numId w:val="38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Frequentie vergaderingen:</w:t>
      </w:r>
    </w:p>
    <w:p w14:paraId="68E4E586" w14:textId="77777777" w:rsidR="0093032F" w:rsidRPr="00943476" w:rsidRDefault="0093032F" w:rsidP="005036AA">
      <w:pPr>
        <w:pStyle w:val="Lijstalinea"/>
        <w:numPr>
          <w:ilvl w:val="0"/>
          <w:numId w:val="38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Besluitvorming:</w:t>
      </w:r>
    </w:p>
    <w:p w14:paraId="3046413D" w14:textId="0DD56C41" w:rsidR="0093032F" w:rsidRPr="00943476" w:rsidRDefault="0093032F" w:rsidP="0093032F">
      <w:pPr>
        <w:pStyle w:val="Kop1"/>
      </w:pPr>
      <w:r>
        <w:t>Programma</w:t>
      </w:r>
    </w:p>
    <w:p w14:paraId="124188CB" w14:textId="30949C2C" w:rsidR="0093032F" w:rsidRPr="00943476" w:rsidRDefault="0093032F" w:rsidP="0093032F">
      <w:pPr>
        <w:pStyle w:val="Kop2"/>
      </w:pPr>
      <w:r w:rsidRPr="00943476">
        <w:t>Richtlijnen</w:t>
      </w:r>
    </w:p>
    <w:p w14:paraId="69CF1B15" w14:textId="7487CC58" w:rsidR="53CB0F01" w:rsidRDefault="008709C4" w:rsidP="49128A98">
      <w:pPr>
        <w:rPr>
          <w:i/>
          <w:iCs/>
        </w:rPr>
      </w:pPr>
      <w:r>
        <w:rPr>
          <w:i/>
          <w:iCs/>
        </w:rPr>
        <w:t>Waar moet je</w:t>
      </w:r>
      <w:r w:rsidR="53CB0F01" w:rsidRPr="49128A98">
        <w:rPr>
          <w:i/>
          <w:iCs/>
        </w:rPr>
        <w:t xml:space="preserve"> rekening mee houden voor het opstellen van het programma</w:t>
      </w:r>
      <w:r w:rsidR="6E08AA1C" w:rsidRPr="49128A98">
        <w:rPr>
          <w:i/>
          <w:iCs/>
        </w:rPr>
        <w:t xml:space="preserve"> (bv. doelgroep, budget, vrijwilligerscapaciteit</w:t>
      </w:r>
      <w:r>
        <w:rPr>
          <w:i/>
          <w:iCs/>
        </w:rPr>
        <w:t xml:space="preserve"> </w:t>
      </w:r>
      <w:r w:rsidR="6E08AA1C" w:rsidRPr="49128A98">
        <w:rPr>
          <w:i/>
          <w:iCs/>
        </w:rPr>
        <w:t>...)?</w:t>
      </w:r>
    </w:p>
    <w:p w14:paraId="026B9353" w14:textId="1ADCA2F0" w:rsidR="57D5D13B" w:rsidRDefault="57D5D13B" w:rsidP="49128A98">
      <w:pPr>
        <w:pStyle w:val="Lijstalinea"/>
        <w:numPr>
          <w:ilvl w:val="0"/>
          <w:numId w:val="20"/>
        </w:numPr>
        <w:spacing w:before="200" w:after="200" w:line="276" w:lineRule="auto"/>
      </w:pPr>
      <w:r>
        <w:t>...</w:t>
      </w:r>
    </w:p>
    <w:p w14:paraId="2AC5C5D9" w14:textId="2E88A207" w:rsidR="57D5D13B" w:rsidRDefault="57D5D13B" w:rsidP="49128A98">
      <w:pPr>
        <w:pStyle w:val="Lijstalinea"/>
        <w:numPr>
          <w:ilvl w:val="0"/>
          <w:numId w:val="20"/>
        </w:numPr>
        <w:spacing w:before="200" w:after="200" w:line="276" w:lineRule="auto"/>
      </w:pPr>
      <w:r>
        <w:t>...</w:t>
      </w:r>
    </w:p>
    <w:p w14:paraId="6AC9D66E" w14:textId="0A2847A7" w:rsidR="57D5D13B" w:rsidRDefault="57D5D13B" w:rsidP="49128A98">
      <w:pPr>
        <w:pStyle w:val="Lijstalinea"/>
        <w:numPr>
          <w:ilvl w:val="0"/>
          <w:numId w:val="20"/>
        </w:numPr>
        <w:spacing w:before="200" w:after="200" w:line="276" w:lineRule="auto"/>
      </w:pPr>
      <w:r>
        <w:t>...</w:t>
      </w:r>
    </w:p>
    <w:p w14:paraId="12DAF1BE" w14:textId="492FAA6D" w:rsidR="0093032F" w:rsidRPr="00943476" w:rsidRDefault="0093032F" w:rsidP="0093032F">
      <w:pPr>
        <w:pStyle w:val="Kop2"/>
      </w:pPr>
      <w:r>
        <w:t>Dit</w:t>
      </w:r>
      <w:r w:rsidRPr="00943476">
        <w:t xml:space="preserve"> is een </w:t>
      </w:r>
      <w:r>
        <w:t>voorbeeldprogramma</w:t>
      </w:r>
      <w:r w:rsidRPr="00943476">
        <w:t xml:space="preserve"> (je moet dit dus niet volgen) </w:t>
      </w:r>
    </w:p>
    <w:p w14:paraId="7478C5B6" w14:textId="77777777" w:rsidR="0093032F" w:rsidRPr="00943476" w:rsidRDefault="0093032F" w:rsidP="005036AA">
      <w:pPr>
        <w:pStyle w:val="Lijstalinea"/>
        <w:numPr>
          <w:ilvl w:val="0"/>
          <w:numId w:val="40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Onthaalreceptie</w:t>
      </w:r>
    </w:p>
    <w:p w14:paraId="5845D718" w14:textId="77777777" w:rsidR="0093032F" w:rsidRPr="00943476" w:rsidRDefault="0093032F" w:rsidP="005036AA">
      <w:pPr>
        <w:pStyle w:val="Lijstalinea"/>
        <w:numPr>
          <w:ilvl w:val="0"/>
          <w:numId w:val="40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Fototentoonstelling</w:t>
      </w:r>
    </w:p>
    <w:p w14:paraId="0A5996DA" w14:textId="6CEC192D" w:rsidR="0093032F" w:rsidRPr="00943476" w:rsidRDefault="0093032F" w:rsidP="005036AA">
      <w:pPr>
        <w:pStyle w:val="Lijstalinea"/>
        <w:numPr>
          <w:ilvl w:val="0"/>
          <w:numId w:val="40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Eetmoment (bv</w:t>
      </w:r>
      <w:r w:rsidR="16073F3A">
        <w:t>.</w:t>
      </w:r>
      <w:r>
        <w:t xml:space="preserve"> </w:t>
      </w:r>
      <w:r w:rsidR="7C5C32F0">
        <w:t>p</w:t>
      </w:r>
      <w:r>
        <w:t>asta</w:t>
      </w:r>
      <w:r w:rsidRPr="00943476">
        <w:t xml:space="preserve"> buffet)</w:t>
      </w:r>
    </w:p>
    <w:p w14:paraId="29FCE896" w14:textId="6667FEE7" w:rsidR="0093032F" w:rsidRPr="00943476" w:rsidRDefault="0093032F" w:rsidP="005036AA">
      <w:pPr>
        <w:pStyle w:val="Lijstalinea"/>
        <w:numPr>
          <w:ilvl w:val="0"/>
          <w:numId w:val="40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Vrij</w:t>
      </w:r>
      <w:r w:rsidR="008709C4">
        <w:t xml:space="preserve"> </w:t>
      </w:r>
      <w:r w:rsidRPr="00943476">
        <w:t>babbelmoment</w:t>
      </w:r>
    </w:p>
    <w:p w14:paraId="28184976" w14:textId="2033D946" w:rsidR="49128A98" w:rsidRDefault="0093032F" w:rsidP="008709C4">
      <w:pPr>
        <w:pStyle w:val="Lijstalinea"/>
        <w:numPr>
          <w:ilvl w:val="0"/>
          <w:numId w:val="40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 xml:space="preserve">Eventueel een gezamenlijke activiteit </w:t>
      </w:r>
    </w:p>
    <w:p w14:paraId="64623DD1" w14:textId="00231F3C" w:rsidR="0093032F" w:rsidRPr="00943476" w:rsidRDefault="0093032F" w:rsidP="0093032F">
      <w:pPr>
        <w:pStyle w:val="Kop1"/>
      </w:pPr>
      <w:r>
        <w:t>Financiën</w:t>
      </w:r>
    </w:p>
    <w:p w14:paraId="27EA7729" w14:textId="77777777" w:rsidR="0093032F" w:rsidRPr="00943476" w:rsidRDefault="0093032F" w:rsidP="0093032F">
      <w:pPr>
        <w:pStyle w:val="Kop2"/>
      </w:pPr>
      <w:r w:rsidRPr="00943476">
        <w:t>Begroting</w:t>
      </w:r>
    </w:p>
    <w:p w14:paraId="68EA1983" w14:textId="5E71FB3D" w:rsidR="0093032F" w:rsidRPr="00943476" w:rsidRDefault="0093032F" w:rsidP="0093032F">
      <w:pPr>
        <w:rPr>
          <w:i/>
        </w:rPr>
      </w:pPr>
      <w:r w:rsidRPr="49128A98">
        <w:rPr>
          <w:i/>
        </w:rPr>
        <w:t>Werk hier met realistische schattingen</w:t>
      </w:r>
      <w:r w:rsidR="008709C4">
        <w:rPr>
          <w:i/>
        </w:rPr>
        <w:t>,</w:t>
      </w:r>
      <w:r w:rsidRPr="49128A98">
        <w:rPr>
          <w:i/>
        </w:rPr>
        <w:t xml:space="preserve"> zodat je een goed overzicht hebt van je inkomsten en uitgaven.</w:t>
      </w:r>
    </w:p>
    <w:p w14:paraId="5AF6185E" w14:textId="77777777" w:rsidR="008709C4" w:rsidRDefault="008709C4" w:rsidP="008709C4">
      <w:r>
        <w:t>...................................................................................................................................................................</w:t>
      </w:r>
    </w:p>
    <w:p w14:paraId="77BC7730" w14:textId="77777777" w:rsidR="008709C4" w:rsidRDefault="008709C4" w:rsidP="008709C4">
      <w:r>
        <w:t>...................................................................................................................................................................</w:t>
      </w:r>
    </w:p>
    <w:p w14:paraId="61C373AB" w14:textId="77777777" w:rsidR="008709C4" w:rsidRDefault="008709C4" w:rsidP="008709C4">
      <w:r>
        <w:t>...................................................................................................................................................................</w:t>
      </w:r>
    </w:p>
    <w:p w14:paraId="0D916019" w14:textId="77777777" w:rsidR="008709C4" w:rsidRDefault="008709C4" w:rsidP="008709C4">
      <w:r>
        <w:t>...................................................................................................................................................................</w:t>
      </w:r>
    </w:p>
    <w:p w14:paraId="753BEE72" w14:textId="73D5B9DC" w:rsidR="49128A98" w:rsidRDefault="49128A98" w:rsidP="49128A98"/>
    <w:p w14:paraId="77E1AA93" w14:textId="77777777" w:rsidR="0093032F" w:rsidRPr="00943476" w:rsidRDefault="0093032F" w:rsidP="0093032F">
      <w:pPr>
        <w:pStyle w:val="Kop2"/>
      </w:pPr>
      <w:r w:rsidRPr="00943476">
        <w:t>Mogelijke kosten</w:t>
      </w:r>
    </w:p>
    <w:p w14:paraId="7FBC8624" w14:textId="7C036A01" w:rsidR="46C25C84" w:rsidRDefault="46C25C84" w:rsidP="49128A98">
      <w:pPr>
        <w:rPr>
          <w:i/>
          <w:iCs/>
        </w:rPr>
      </w:pPr>
      <w:r w:rsidRPr="49128A98">
        <w:rPr>
          <w:i/>
          <w:iCs/>
        </w:rPr>
        <w:t>Wat zijn de kosten die komen kijken bij het organiseren van de reünie (bv. catering, materiaal, promo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2759D080" w14:textId="3C2A8BD5" w:rsidR="0093032F" w:rsidRPr="00943476" w:rsidRDefault="46C25C84" w:rsidP="005036AA">
      <w:pPr>
        <w:pStyle w:val="Lijstalinea"/>
        <w:numPr>
          <w:ilvl w:val="0"/>
          <w:numId w:val="21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lastRenderedPageBreak/>
        <w:t>...</w:t>
      </w:r>
    </w:p>
    <w:p w14:paraId="6FEF4B50" w14:textId="76D1646E" w:rsidR="46C25C84" w:rsidRDefault="46C25C84" w:rsidP="49128A98">
      <w:pPr>
        <w:pStyle w:val="Lijstalinea"/>
        <w:numPr>
          <w:ilvl w:val="0"/>
          <w:numId w:val="21"/>
        </w:numPr>
        <w:spacing w:before="200" w:after="200" w:line="276" w:lineRule="auto"/>
      </w:pPr>
      <w:r>
        <w:t>...</w:t>
      </w:r>
    </w:p>
    <w:p w14:paraId="4CE3802C" w14:textId="77777777" w:rsidR="0093032F" w:rsidRPr="00943476" w:rsidRDefault="0093032F" w:rsidP="005036AA">
      <w:pPr>
        <w:pStyle w:val="Lijstalinea"/>
        <w:numPr>
          <w:ilvl w:val="0"/>
          <w:numId w:val="21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…</w:t>
      </w:r>
    </w:p>
    <w:p w14:paraId="4EB8F964" w14:textId="77777777" w:rsidR="0093032F" w:rsidRPr="00943476" w:rsidRDefault="0093032F" w:rsidP="0093032F">
      <w:pPr>
        <w:pStyle w:val="Kop2"/>
      </w:pPr>
      <w:r w:rsidRPr="00943476">
        <w:t>Mogelijke inkomsten</w:t>
      </w:r>
    </w:p>
    <w:p w14:paraId="19B5DC42" w14:textId="209CA542" w:rsidR="0093032F" w:rsidRPr="008709C4" w:rsidRDefault="008709C4" w:rsidP="49128A98">
      <w:pPr>
        <w:rPr>
          <w:i/>
          <w:iCs/>
        </w:rPr>
      </w:pPr>
      <w:r>
        <w:rPr>
          <w:i/>
          <w:iCs/>
        </w:rPr>
        <w:t>Welke</w:t>
      </w:r>
      <w:r w:rsidR="44D58253" w:rsidRPr="008709C4">
        <w:rPr>
          <w:i/>
          <w:iCs/>
        </w:rPr>
        <w:t xml:space="preserve"> inkomsten </w:t>
      </w:r>
      <w:r>
        <w:rPr>
          <w:i/>
          <w:iCs/>
        </w:rPr>
        <w:t>komen</w:t>
      </w:r>
      <w:r w:rsidR="44D58253" w:rsidRPr="008709C4">
        <w:rPr>
          <w:i/>
          <w:iCs/>
        </w:rPr>
        <w:t xml:space="preserve"> kijken bij het organiseren van de reünie (bv. inkom, sponsoring</w:t>
      </w:r>
      <w:r>
        <w:rPr>
          <w:i/>
          <w:iCs/>
        </w:rPr>
        <w:t xml:space="preserve"> </w:t>
      </w:r>
      <w:r w:rsidR="44D58253" w:rsidRPr="008709C4">
        <w:rPr>
          <w:i/>
          <w:iCs/>
        </w:rPr>
        <w:t>...)?</w:t>
      </w:r>
    </w:p>
    <w:p w14:paraId="600E7317" w14:textId="3C2A8BD5" w:rsidR="0093032F" w:rsidRPr="00943476" w:rsidRDefault="44D58253" w:rsidP="49128A98">
      <w:pPr>
        <w:pStyle w:val="Lijstalinea"/>
        <w:numPr>
          <w:ilvl w:val="0"/>
          <w:numId w:val="21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...</w:t>
      </w:r>
    </w:p>
    <w:p w14:paraId="5770C3A2" w14:textId="32405447" w:rsidR="0093032F" w:rsidRPr="00943476" w:rsidRDefault="44D58253" w:rsidP="49128A98">
      <w:pPr>
        <w:pStyle w:val="Lijstalinea"/>
        <w:numPr>
          <w:ilvl w:val="0"/>
          <w:numId w:val="21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...</w:t>
      </w:r>
    </w:p>
    <w:p w14:paraId="736C7F46" w14:textId="0D104E96" w:rsidR="0093032F" w:rsidRPr="00943476" w:rsidRDefault="44D58253" w:rsidP="49128A98">
      <w:pPr>
        <w:pStyle w:val="Lijstalinea"/>
        <w:numPr>
          <w:ilvl w:val="0"/>
          <w:numId w:val="21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...</w:t>
      </w:r>
    </w:p>
    <w:p w14:paraId="57F2993A" w14:textId="77777777" w:rsidR="0093032F" w:rsidRPr="00943476" w:rsidRDefault="0093032F" w:rsidP="0093032F">
      <w:pPr>
        <w:pStyle w:val="Kop2"/>
      </w:pPr>
      <w:r w:rsidRPr="00943476">
        <w:t>Financiële risico’s</w:t>
      </w:r>
    </w:p>
    <w:p w14:paraId="10ED2EE6" w14:textId="0463937F" w:rsidR="0093032F" w:rsidRPr="00943476" w:rsidRDefault="7D0E876E" w:rsidP="0093032F">
      <w:pPr>
        <w:rPr>
          <w:i/>
        </w:rPr>
      </w:pPr>
      <w:r w:rsidRPr="49128A98">
        <w:rPr>
          <w:i/>
          <w:iCs/>
        </w:rPr>
        <w:t xml:space="preserve">Wat zijn financiële risico’s waar </w:t>
      </w:r>
      <w:r w:rsidR="008709C4">
        <w:rPr>
          <w:i/>
          <w:iCs/>
        </w:rPr>
        <w:t>j</w:t>
      </w:r>
      <w:r w:rsidRPr="49128A98">
        <w:rPr>
          <w:i/>
          <w:iCs/>
        </w:rPr>
        <w:t>e rekening mee moet houden (bv. lage opkomst, slecht weer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1768AC68" w14:textId="2F863362" w:rsidR="7D0E876E" w:rsidRDefault="7D0E876E" w:rsidP="49128A98">
      <w:pPr>
        <w:pStyle w:val="Lijstalinea"/>
        <w:numPr>
          <w:ilvl w:val="0"/>
          <w:numId w:val="23"/>
        </w:numPr>
        <w:spacing w:before="200" w:after="200" w:line="276" w:lineRule="auto"/>
      </w:pPr>
      <w:r>
        <w:t>...</w:t>
      </w:r>
    </w:p>
    <w:p w14:paraId="177CDB8E" w14:textId="18183C5E" w:rsidR="7D0E876E" w:rsidRDefault="7D0E876E" w:rsidP="49128A98">
      <w:pPr>
        <w:pStyle w:val="Lijstalinea"/>
        <w:numPr>
          <w:ilvl w:val="0"/>
          <w:numId w:val="23"/>
        </w:numPr>
        <w:spacing w:before="200" w:after="200" w:line="276" w:lineRule="auto"/>
      </w:pPr>
      <w:r>
        <w:t>...</w:t>
      </w:r>
    </w:p>
    <w:p w14:paraId="38668BC8" w14:textId="77777777" w:rsidR="0093032F" w:rsidRPr="00943476" w:rsidRDefault="0093032F" w:rsidP="005036AA">
      <w:pPr>
        <w:pStyle w:val="Lijstalinea"/>
        <w:numPr>
          <w:ilvl w:val="0"/>
          <w:numId w:val="23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…</w:t>
      </w:r>
    </w:p>
    <w:p w14:paraId="510D3C97" w14:textId="3AA14CF3" w:rsidR="0093032F" w:rsidRPr="00943476" w:rsidRDefault="0093032F" w:rsidP="0093032F">
      <w:r w:rsidRPr="00943476">
        <w:rPr>
          <w:rFonts w:ascii="Wingdings" w:eastAsia="Wingdings" w:hAnsi="Wingdings" w:cs="Wingdings"/>
        </w:rPr>
        <w:t>à</w:t>
      </w:r>
      <w:r w:rsidRPr="00943476">
        <w:t xml:space="preserve"> </w:t>
      </w:r>
      <w:r w:rsidR="008709C4">
        <w:t>Voorzie</w:t>
      </w:r>
      <w:r w:rsidRPr="00943476">
        <w:t xml:space="preserve"> een plan</w:t>
      </w:r>
      <w:r w:rsidR="008709C4">
        <w:t xml:space="preserve"> B.</w:t>
      </w:r>
      <w:r w:rsidRPr="00943476">
        <w:t xml:space="preserve"> </w:t>
      </w:r>
    </w:p>
    <w:p w14:paraId="03DA4AE5" w14:textId="5911D1A7" w:rsidR="0093032F" w:rsidRPr="00943476" w:rsidRDefault="0093032F" w:rsidP="0093032F">
      <w:pPr>
        <w:pStyle w:val="Kop1"/>
      </w:pPr>
      <w:r>
        <w:t>Communicatieplan</w:t>
      </w:r>
    </w:p>
    <w:p w14:paraId="6877E517" w14:textId="4EDFBAFC" w:rsidR="0093032F" w:rsidRPr="00943476" w:rsidRDefault="08608128" w:rsidP="0093032F">
      <w:pPr>
        <w:pStyle w:val="Kop2"/>
      </w:pPr>
      <w:r>
        <w:t>D</w:t>
      </w:r>
      <w:r w:rsidR="0093032F">
        <w:t>oelgroep</w:t>
      </w:r>
    </w:p>
    <w:p w14:paraId="5AE6BB9B" w14:textId="4ED4791B" w:rsidR="50DDB3C9" w:rsidRDefault="50DDB3C9" w:rsidP="49128A98">
      <w:pPr>
        <w:rPr>
          <w:i/>
          <w:iCs/>
        </w:rPr>
      </w:pPr>
      <w:r w:rsidRPr="49128A98">
        <w:rPr>
          <w:i/>
          <w:iCs/>
        </w:rPr>
        <w:t>Wie is je doelgroep?</w:t>
      </w:r>
    </w:p>
    <w:p w14:paraId="0DF08297" w14:textId="010A1988" w:rsidR="04775D37" w:rsidRDefault="04775D37" w:rsidP="49128A98">
      <w:pPr>
        <w:pStyle w:val="Lijstalinea"/>
        <w:numPr>
          <w:ilvl w:val="0"/>
          <w:numId w:val="24"/>
        </w:numPr>
        <w:spacing w:before="200" w:after="200" w:line="276" w:lineRule="auto"/>
      </w:pPr>
      <w:r>
        <w:t>...</w:t>
      </w:r>
    </w:p>
    <w:p w14:paraId="087A9C75" w14:textId="59A19583" w:rsidR="04775D37" w:rsidRDefault="04775D37" w:rsidP="49128A98">
      <w:pPr>
        <w:pStyle w:val="Lijstalinea"/>
        <w:numPr>
          <w:ilvl w:val="0"/>
          <w:numId w:val="24"/>
        </w:numPr>
        <w:spacing w:before="200" w:after="200" w:line="276" w:lineRule="auto"/>
      </w:pPr>
      <w:r>
        <w:t>...</w:t>
      </w:r>
    </w:p>
    <w:p w14:paraId="6A68C0AE" w14:textId="77777777" w:rsidR="0093032F" w:rsidRPr="00943476" w:rsidRDefault="0093032F" w:rsidP="005036AA">
      <w:pPr>
        <w:pStyle w:val="Lijstalinea"/>
        <w:numPr>
          <w:ilvl w:val="0"/>
          <w:numId w:val="24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…</w:t>
      </w:r>
    </w:p>
    <w:p w14:paraId="4C2D6D4A" w14:textId="314AA153" w:rsidR="11FB5EE2" w:rsidRDefault="11FB5EE2" w:rsidP="49128A98">
      <w:pPr>
        <w:pStyle w:val="Kop2"/>
      </w:pPr>
      <w:r>
        <w:t>Kanalen</w:t>
      </w:r>
    </w:p>
    <w:p w14:paraId="7E04D624" w14:textId="1BA4E988" w:rsidR="11FB5EE2" w:rsidRDefault="11FB5EE2" w:rsidP="49128A98">
      <w:pPr>
        <w:rPr>
          <w:i/>
          <w:iCs/>
        </w:rPr>
      </w:pPr>
      <w:r w:rsidRPr="49128A98">
        <w:rPr>
          <w:i/>
          <w:iCs/>
        </w:rPr>
        <w:t>Via welke kanalen wil je communiceren (bv. sociale media, mail, persoonlijke uitnodigingen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32E74437" w14:textId="77777777" w:rsidR="0093032F" w:rsidRPr="00943476" w:rsidRDefault="0093032F" w:rsidP="005036AA">
      <w:pPr>
        <w:pStyle w:val="Lijstalinea"/>
        <w:numPr>
          <w:ilvl w:val="0"/>
          <w:numId w:val="25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…</w:t>
      </w:r>
    </w:p>
    <w:p w14:paraId="35C636BA" w14:textId="71C33B41" w:rsidR="6727F324" w:rsidRDefault="6727F324" w:rsidP="49128A98">
      <w:pPr>
        <w:pStyle w:val="Lijstalinea"/>
        <w:numPr>
          <w:ilvl w:val="0"/>
          <w:numId w:val="25"/>
        </w:numPr>
        <w:spacing w:before="200" w:after="200" w:line="276" w:lineRule="auto"/>
      </w:pPr>
      <w:r>
        <w:t>...</w:t>
      </w:r>
    </w:p>
    <w:p w14:paraId="4ADA95D8" w14:textId="67EF1192" w:rsidR="6727F324" w:rsidRDefault="6727F324" w:rsidP="49128A98">
      <w:pPr>
        <w:pStyle w:val="Lijstalinea"/>
        <w:numPr>
          <w:ilvl w:val="0"/>
          <w:numId w:val="25"/>
        </w:numPr>
        <w:spacing w:before="200" w:after="200" w:line="276" w:lineRule="auto"/>
      </w:pPr>
      <w:r>
        <w:t>...</w:t>
      </w:r>
    </w:p>
    <w:p w14:paraId="549AE343" w14:textId="517546C6" w:rsidR="49128A98" w:rsidRDefault="49128A98" w:rsidP="49128A98">
      <w:pPr>
        <w:pStyle w:val="Lijstalinea"/>
        <w:spacing w:before="200" w:after="200" w:line="276" w:lineRule="auto"/>
        <w:ind w:left="360"/>
      </w:pPr>
    </w:p>
    <w:p w14:paraId="06DCDAAF" w14:textId="3ECEC368" w:rsidR="551D7645" w:rsidRDefault="551D7645" w:rsidP="49128A98">
      <w:pPr>
        <w:pStyle w:val="Kop2"/>
      </w:pPr>
      <w:r>
        <w:t>Communicatieplanning</w:t>
      </w:r>
    </w:p>
    <w:p w14:paraId="0C2E9830" w14:textId="0DF15162" w:rsidR="551D7645" w:rsidRDefault="551D7645" w:rsidP="49128A98">
      <w:pPr>
        <w:rPr>
          <w:i/>
          <w:iCs/>
        </w:rPr>
      </w:pPr>
      <w:r w:rsidRPr="49128A98">
        <w:rPr>
          <w:i/>
          <w:iCs/>
        </w:rPr>
        <w:t xml:space="preserve">Wanneer </w:t>
      </w:r>
      <w:r w:rsidR="008709C4">
        <w:rPr>
          <w:i/>
          <w:iCs/>
        </w:rPr>
        <w:t>stuur je</w:t>
      </w:r>
      <w:r w:rsidRPr="49128A98">
        <w:rPr>
          <w:i/>
          <w:iCs/>
        </w:rPr>
        <w:t xml:space="preserve"> wat uit (bv. save the date, herinneringen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0116EAD9" w14:textId="5D4BE8EE" w:rsidR="0093032F" w:rsidRPr="00943476" w:rsidRDefault="551D7645" w:rsidP="005036AA">
      <w:pPr>
        <w:pStyle w:val="Lijstalinea"/>
        <w:numPr>
          <w:ilvl w:val="0"/>
          <w:numId w:val="26"/>
        </w:numPr>
        <w:overflowPunct/>
        <w:autoSpaceDE/>
        <w:autoSpaceDN/>
        <w:adjustRightInd/>
        <w:spacing w:before="200" w:after="200" w:line="276" w:lineRule="auto"/>
        <w:textAlignment w:val="auto"/>
        <w:rPr>
          <w:i/>
        </w:rPr>
      </w:pPr>
      <w:r w:rsidRPr="49128A98">
        <w:rPr>
          <w:i/>
          <w:iCs/>
        </w:rPr>
        <w:t>...</w:t>
      </w:r>
    </w:p>
    <w:p w14:paraId="42A55E7D" w14:textId="535718A6" w:rsidR="7E99D4A8" w:rsidRDefault="7E99D4A8" w:rsidP="49128A98">
      <w:pPr>
        <w:pStyle w:val="Lijstalinea"/>
        <w:numPr>
          <w:ilvl w:val="0"/>
          <w:numId w:val="26"/>
        </w:numPr>
        <w:spacing w:before="200" w:after="200" w:line="276" w:lineRule="auto"/>
      </w:pPr>
      <w:r>
        <w:t>...</w:t>
      </w:r>
    </w:p>
    <w:p w14:paraId="070BCFBA" w14:textId="50FA96F6" w:rsidR="7E99D4A8" w:rsidRDefault="7E99D4A8" w:rsidP="49128A98">
      <w:pPr>
        <w:pStyle w:val="Lijstalinea"/>
        <w:numPr>
          <w:ilvl w:val="0"/>
          <w:numId w:val="26"/>
        </w:numPr>
        <w:spacing w:before="200" w:after="200" w:line="276" w:lineRule="auto"/>
      </w:pPr>
      <w:r>
        <w:t>...</w:t>
      </w:r>
    </w:p>
    <w:p w14:paraId="31CFD3EE" w14:textId="76014D0D" w:rsidR="0093032F" w:rsidRPr="00943476" w:rsidRDefault="5BCEF2D1" w:rsidP="0093032F">
      <w:pPr>
        <w:pStyle w:val="Kop2"/>
      </w:pPr>
      <w:r>
        <w:t>T</w:t>
      </w:r>
      <w:r w:rsidR="0093032F">
        <w:t>oon en huisstijl</w:t>
      </w:r>
    </w:p>
    <w:p w14:paraId="755C9A23" w14:textId="3767B0CC" w:rsidR="3ABCF79A" w:rsidRDefault="3ABCF79A" w:rsidP="49128A98">
      <w:pPr>
        <w:rPr>
          <w:i/>
          <w:iCs/>
        </w:rPr>
      </w:pPr>
      <w:r w:rsidRPr="49128A98">
        <w:rPr>
          <w:i/>
          <w:iCs/>
        </w:rPr>
        <w:t>Welke toon en huisstijl gebruik</w:t>
      </w:r>
      <w:r w:rsidR="008709C4">
        <w:rPr>
          <w:i/>
          <w:iCs/>
        </w:rPr>
        <w:t xml:space="preserve"> j</w:t>
      </w:r>
      <w:r w:rsidRPr="49128A98">
        <w:rPr>
          <w:i/>
          <w:iCs/>
        </w:rPr>
        <w:t>e voor de communicatie (bv. nostalgisch, uitnodigend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57957AC7" w14:textId="3AD06958" w:rsidR="0E2DE8ED" w:rsidRDefault="0E2DE8ED" w:rsidP="49128A98">
      <w:pPr>
        <w:pStyle w:val="Lijstalinea"/>
        <w:numPr>
          <w:ilvl w:val="0"/>
          <w:numId w:val="27"/>
        </w:numPr>
        <w:spacing w:before="200" w:after="200" w:line="276" w:lineRule="auto"/>
      </w:pPr>
      <w:r>
        <w:t>...</w:t>
      </w:r>
    </w:p>
    <w:p w14:paraId="40CD24F1" w14:textId="6A204CB5" w:rsidR="0E2DE8ED" w:rsidRDefault="0E2DE8ED" w:rsidP="49128A98">
      <w:pPr>
        <w:pStyle w:val="Lijstalinea"/>
        <w:numPr>
          <w:ilvl w:val="0"/>
          <w:numId w:val="27"/>
        </w:numPr>
        <w:spacing w:before="200" w:after="200" w:line="276" w:lineRule="auto"/>
      </w:pPr>
      <w:r>
        <w:t>...</w:t>
      </w:r>
    </w:p>
    <w:p w14:paraId="53FD5BE6" w14:textId="12913397" w:rsidR="2CEFE40D" w:rsidRDefault="2CEFE40D" w:rsidP="49128A98">
      <w:pPr>
        <w:pStyle w:val="Lijstalinea"/>
        <w:numPr>
          <w:ilvl w:val="0"/>
          <w:numId w:val="27"/>
        </w:numPr>
        <w:spacing w:before="200" w:after="200" w:line="276" w:lineRule="auto"/>
      </w:pPr>
      <w:r>
        <w:t>...</w:t>
      </w:r>
    </w:p>
    <w:p w14:paraId="16C3ABEC" w14:textId="1FF64D57" w:rsidR="0093032F" w:rsidRPr="00943476" w:rsidRDefault="0093032F" w:rsidP="0093032F">
      <w:pPr>
        <w:pStyle w:val="Kop1"/>
      </w:pPr>
      <w:r>
        <w:lastRenderedPageBreak/>
        <w:t>Logistiek plan</w:t>
      </w:r>
    </w:p>
    <w:p w14:paraId="31AD59FA" w14:textId="6A341026" w:rsidR="2CBDD897" w:rsidRDefault="2CBDD897" w:rsidP="49128A98">
      <w:pPr>
        <w:pStyle w:val="Kop2"/>
      </w:pPr>
      <w:r>
        <w:t>Materiaal</w:t>
      </w:r>
    </w:p>
    <w:p w14:paraId="26D3D796" w14:textId="4701C42B" w:rsidR="2CBDD897" w:rsidRDefault="2CBDD897" w:rsidP="49128A98">
      <w:pPr>
        <w:rPr>
          <w:i/>
          <w:iCs/>
        </w:rPr>
      </w:pPr>
      <w:r w:rsidRPr="49128A98">
        <w:rPr>
          <w:i/>
          <w:iCs/>
        </w:rPr>
        <w:t>Welk materiaal moet er voorzien worden (bv. tafels, geluid, eten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1EA38FD7" w14:textId="1448BDC5" w:rsidR="2CBDD897" w:rsidRDefault="2CBDD897" w:rsidP="49128A98">
      <w:pPr>
        <w:pStyle w:val="Lijstalinea"/>
        <w:numPr>
          <w:ilvl w:val="0"/>
          <w:numId w:val="28"/>
        </w:numPr>
        <w:spacing w:before="200" w:after="200" w:line="276" w:lineRule="auto"/>
      </w:pPr>
      <w:r>
        <w:t>...</w:t>
      </w:r>
    </w:p>
    <w:p w14:paraId="0F595998" w14:textId="3E0608EE" w:rsidR="2CBDD897" w:rsidRDefault="2CBDD897" w:rsidP="49128A98">
      <w:pPr>
        <w:pStyle w:val="Lijstalinea"/>
        <w:numPr>
          <w:ilvl w:val="0"/>
          <w:numId w:val="28"/>
        </w:numPr>
        <w:spacing w:before="200" w:after="200" w:line="276" w:lineRule="auto"/>
      </w:pPr>
      <w:r>
        <w:t>...</w:t>
      </w:r>
    </w:p>
    <w:p w14:paraId="08C4D170" w14:textId="3F6C212A" w:rsidR="0093032F" w:rsidRPr="00943476" w:rsidRDefault="0093032F" w:rsidP="49128A98">
      <w:pPr>
        <w:pStyle w:val="Lijstalinea"/>
        <w:numPr>
          <w:ilvl w:val="0"/>
          <w:numId w:val="28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…</w:t>
      </w:r>
    </w:p>
    <w:p w14:paraId="39EA7E6E" w14:textId="58DC5787" w:rsidR="0093032F" w:rsidRPr="00943476" w:rsidRDefault="6D00768D" w:rsidP="0093032F">
      <w:pPr>
        <w:pStyle w:val="Kop2"/>
      </w:pPr>
      <w:r>
        <w:t>O</w:t>
      </w:r>
      <w:r w:rsidR="0093032F">
        <w:t>pbouw/afbraak</w:t>
      </w:r>
    </w:p>
    <w:p w14:paraId="37DD3E4F" w14:textId="129BF458" w:rsidR="42D846C3" w:rsidRDefault="42D846C3" w:rsidP="49128A98">
      <w:pPr>
        <w:rPr>
          <w:i/>
          <w:iCs/>
        </w:rPr>
      </w:pPr>
      <w:r w:rsidRPr="49128A98">
        <w:rPr>
          <w:i/>
          <w:iCs/>
        </w:rPr>
        <w:t>Hoe organisee</w:t>
      </w:r>
      <w:r w:rsidR="008709C4">
        <w:rPr>
          <w:i/>
          <w:iCs/>
        </w:rPr>
        <w:t>r je</w:t>
      </w:r>
      <w:r w:rsidRPr="49128A98">
        <w:rPr>
          <w:i/>
          <w:iCs/>
        </w:rPr>
        <w:t xml:space="preserve"> de opbouw/afbraak (bv. planning maken, shiftenlijst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5E16D037" w14:textId="2D2C215B" w:rsidR="42D846C3" w:rsidRDefault="42D846C3" w:rsidP="49128A98">
      <w:pPr>
        <w:pStyle w:val="Lijstalinea"/>
        <w:numPr>
          <w:ilvl w:val="0"/>
          <w:numId w:val="30"/>
        </w:numPr>
        <w:tabs>
          <w:tab w:val="num" w:pos="720"/>
        </w:tabs>
        <w:spacing w:before="200" w:after="200" w:line="276" w:lineRule="auto"/>
      </w:pPr>
      <w:r>
        <w:t>...</w:t>
      </w:r>
    </w:p>
    <w:p w14:paraId="6A9FAD1D" w14:textId="77777777" w:rsidR="0093032F" w:rsidRPr="00943476" w:rsidRDefault="0093032F" w:rsidP="005036AA">
      <w:pPr>
        <w:pStyle w:val="Lijstalinea"/>
        <w:numPr>
          <w:ilvl w:val="0"/>
          <w:numId w:val="30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…</w:t>
      </w:r>
    </w:p>
    <w:p w14:paraId="73F18CC1" w14:textId="138E04B1" w:rsidR="2AF5E098" w:rsidRDefault="2AF5E098" w:rsidP="49128A98">
      <w:pPr>
        <w:pStyle w:val="Lijstalinea"/>
        <w:numPr>
          <w:ilvl w:val="0"/>
          <w:numId w:val="30"/>
        </w:numPr>
        <w:spacing w:before="200" w:after="200" w:line="276" w:lineRule="auto"/>
      </w:pPr>
      <w:r>
        <w:t>...</w:t>
      </w:r>
    </w:p>
    <w:p w14:paraId="0AC131BE" w14:textId="6DFD7ABA" w:rsidR="0093032F" w:rsidRPr="00943476" w:rsidRDefault="4DCF50ED" w:rsidP="0093032F">
      <w:pPr>
        <w:pStyle w:val="Kop2"/>
      </w:pPr>
      <w:r>
        <w:t>Veiligheid</w:t>
      </w:r>
    </w:p>
    <w:p w14:paraId="77578F17" w14:textId="553D2F69" w:rsidR="53D0E819" w:rsidRDefault="53D0E819" w:rsidP="49128A98">
      <w:pPr>
        <w:rPr>
          <w:i/>
          <w:iCs/>
        </w:rPr>
      </w:pPr>
      <w:r w:rsidRPr="49128A98">
        <w:rPr>
          <w:i/>
          <w:iCs/>
        </w:rPr>
        <w:t>Ho</w:t>
      </w:r>
      <w:r w:rsidR="008709C4">
        <w:rPr>
          <w:i/>
          <w:iCs/>
        </w:rPr>
        <w:t>e</w:t>
      </w:r>
      <w:r w:rsidRPr="49128A98">
        <w:rPr>
          <w:i/>
          <w:iCs/>
        </w:rPr>
        <w:t xml:space="preserve"> </w:t>
      </w:r>
      <w:r w:rsidR="008709C4">
        <w:rPr>
          <w:i/>
          <w:iCs/>
        </w:rPr>
        <w:t>zorg je</w:t>
      </w:r>
      <w:r w:rsidRPr="49128A98">
        <w:rPr>
          <w:i/>
          <w:iCs/>
        </w:rPr>
        <w:t xml:space="preserve"> voor de veiligheid van de aanwezigen op de reünie (bv. EHBO-doos, papieren voor ongevallen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309DF155" w14:textId="4E3B1499" w:rsidR="0093032F" w:rsidRPr="00943476" w:rsidRDefault="52106CF7" w:rsidP="005036AA">
      <w:pPr>
        <w:pStyle w:val="Lijstalinea"/>
        <w:numPr>
          <w:ilvl w:val="0"/>
          <w:numId w:val="29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...</w:t>
      </w:r>
    </w:p>
    <w:p w14:paraId="2B7E0700" w14:textId="0289F9B2" w:rsidR="52106CF7" w:rsidRDefault="52106CF7" w:rsidP="49128A98">
      <w:pPr>
        <w:pStyle w:val="Lijstalinea"/>
        <w:numPr>
          <w:ilvl w:val="0"/>
          <w:numId w:val="29"/>
        </w:numPr>
        <w:spacing w:before="200" w:after="200" w:line="276" w:lineRule="auto"/>
      </w:pPr>
      <w:r>
        <w:t>...</w:t>
      </w:r>
    </w:p>
    <w:p w14:paraId="64E0F092" w14:textId="51B16B69" w:rsidR="0093032F" w:rsidRPr="00943476" w:rsidRDefault="0093032F" w:rsidP="49128A98">
      <w:pPr>
        <w:pStyle w:val="Lijstalinea"/>
        <w:numPr>
          <w:ilvl w:val="0"/>
          <w:numId w:val="29"/>
        </w:numPr>
        <w:spacing w:before="200" w:after="200" w:line="276" w:lineRule="auto"/>
      </w:pPr>
      <w:r>
        <w:t>…</w:t>
      </w:r>
    </w:p>
    <w:p w14:paraId="2479F0E0" w14:textId="6B901147" w:rsidR="0093032F" w:rsidRPr="00943476" w:rsidRDefault="6055C937" w:rsidP="0093032F">
      <w:pPr>
        <w:pStyle w:val="Kop1"/>
      </w:pPr>
      <w:r>
        <w:t>Duurzaamheid</w:t>
      </w:r>
    </w:p>
    <w:p w14:paraId="2CC26F65" w14:textId="76077927" w:rsidR="09312652" w:rsidRDefault="09312652" w:rsidP="49128A98">
      <w:pPr>
        <w:rPr>
          <w:i/>
          <w:iCs/>
        </w:rPr>
      </w:pPr>
      <w:r w:rsidRPr="49128A98">
        <w:rPr>
          <w:i/>
          <w:iCs/>
        </w:rPr>
        <w:t xml:space="preserve">Hoe </w:t>
      </w:r>
      <w:r w:rsidR="008709C4">
        <w:rPr>
          <w:i/>
          <w:iCs/>
        </w:rPr>
        <w:t>zorg j</w:t>
      </w:r>
      <w:r w:rsidRPr="49128A98">
        <w:rPr>
          <w:i/>
          <w:iCs/>
        </w:rPr>
        <w:t>e voor duurzaamheid tijdens het evenement (bv. herbruikbare bekers, lokale voeding, afvalbeheer</w:t>
      </w:r>
      <w:r w:rsidR="008709C4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639DB3D2" w14:textId="6B5DC7A5" w:rsidR="064DA050" w:rsidRDefault="064DA050" w:rsidP="49128A98">
      <w:pPr>
        <w:pStyle w:val="Lijstalinea"/>
        <w:numPr>
          <w:ilvl w:val="0"/>
          <w:numId w:val="31"/>
        </w:numPr>
        <w:spacing w:before="200" w:after="200" w:line="276" w:lineRule="auto"/>
      </w:pPr>
      <w:r>
        <w:t>...</w:t>
      </w:r>
    </w:p>
    <w:p w14:paraId="55EE2C5E" w14:textId="31FEE28D" w:rsidR="064DA050" w:rsidRDefault="064DA050" w:rsidP="49128A98">
      <w:pPr>
        <w:pStyle w:val="Lijstalinea"/>
        <w:numPr>
          <w:ilvl w:val="0"/>
          <w:numId w:val="31"/>
        </w:numPr>
        <w:spacing w:before="200" w:after="200" w:line="276" w:lineRule="auto"/>
      </w:pPr>
      <w:r>
        <w:t>...</w:t>
      </w:r>
    </w:p>
    <w:p w14:paraId="77D5B06B" w14:textId="682A1069" w:rsidR="0093032F" w:rsidRPr="00943476" w:rsidRDefault="0093032F" w:rsidP="005036AA">
      <w:pPr>
        <w:pStyle w:val="Lijstalinea"/>
        <w:numPr>
          <w:ilvl w:val="0"/>
          <w:numId w:val="31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>…</w:t>
      </w:r>
    </w:p>
    <w:p w14:paraId="7BE4EB0F" w14:textId="17BFC761" w:rsidR="0093032F" w:rsidRDefault="0093032F" w:rsidP="49128A98">
      <w:pPr>
        <w:pStyle w:val="Kop1"/>
      </w:pPr>
      <w:r>
        <w:t>Planning</w:t>
      </w:r>
    </w:p>
    <w:p w14:paraId="6E38D92E" w14:textId="5E3AF97A" w:rsidR="0093032F" w:rsidRDefault="0093032F" w:rsidP="0093032F">
      <w:pPr>
        <w:rPr>
          <w:i/>
        </w:rPr>
      </w:pPr>
      <w:r w:rsidRPr="49128A98">
        <w:rPr>
          <w:i/>
        </w:rPr>
        <w:t xml:space="preserve">Dit is een voorbeeld om te laten zien hoe een planning </w:t>
      </w:r>
      <w:r w:rsidR="008709C4">
        <w:rPr>
          <w:i/>
        </w:rPr>
        <w:t>eruit kan zien</w:t>
      </w:r>
      <w:r w:rsidR="00B24100" w:rsidRPr="49128A98">
        <w:rPr>
          <w:i/>
        </w:rPr>
        <w:t>. D</w:t>
      </w:r>
      <w:r w:rsidRPr="49128A98">
        <w:rPr>
          <w:i/>
        </w:rPr>
        <w:t>eze is nog niet volledig en kan aangepast worden naar de noden van jouw afdeling.</w:t>
      </w:r>
    </w:p>
    <w:p w14:paraId="633A4DF0" w14:textId="77777777" w:rsidR="005D4343" w:rsidRDefault="005D4343" w:rsidP="0093032F"/>
    <w:p w14:paraId="39A3174E" w14:textId="0D2AE38A" w:rsidR="005D4343" w:rsidRDefault="005D4343" w:rsidP="005D4343">
      <w:pPr>
        <w:rPr>
          <w:b/>
          <w:bCs/>
          <w:lang w:val="nl-NL"/>
        </w:rPr>
      </w:pPr>
      <w:r>
        <w:rPr>
          <w:b/>
          <w:bCs/>
          <w:lang w:val="nl-NL"/>
        </w:rPr>
        <w:t>Bekijk ook zeker de KLJ</w:t>
      </w:r>
      <w:r w:rsidR="008709C4">
        <w:rPr>
          <w:b/>
          <w:bCs/>
          <w:lang w:val="nl-NL"/>
        </w:rPr>
        <w:t>-c</w:t>
      </w:r>
      <w:r>
        <w:rPr>
          <w:b/>
          <w:bCs/>
          <w:lang w:val="nl-NL"/>
        </w:rPr>
        <w:t>hecklist voor evenementen</w:t>
      </w:r>
      <w:r w:rsidR="008709C4">
        <w:rPr>
          <w:b/>
          <w:bCs/>
          <w:lang w:val="nl-NL"/>
        </w:rPr>
        <w:t>,</w:t>
      </w:r>
      <w:r>
        <w:rPr>
          <w:b/>
          <w:bCs/>
          <w:lang w:val="nl-NL"/>
        </w:rPr>
        <w:t xml:space="preserve"> zodat je alles </w:t>
      </w:r>
      <w:r w:rsidR="008709C4">
        <w:rPr>
          <w:b/>
          <w:bCs/>
          <w:lang w:val="nl-NL"/>
        </w:rPr>
        <w:t>kan afvinken.</w:t>
      </w:r>
      <w:r>
        <w:rPr>
          <w:b/>
          <w:bCs/>
          <w:lang w:val="nl-NL"/>
        </w:rPr>
        <w:t xml:space="preserve"> </w:t>
      </w:r>
    </w:p>
    <w:p w14:paraId="2485BCA7" w14:textId="77777777" w:rsidR="005D4343" w:rsidRPr="0093032F" w:rsidRDefault="005D4343" w:rsidP="0093032F"/>
    <w:p w14:paraId="15F0B233" w14:textId="4CFDE42D" w:rsidR="0093032F" w:rsidRPr="00943476" w:rsidRDefault="0093032F" w:rsidP="0093032F">
      <w:pPr>
        <w:pStyle w:val="Kop2"/>
      </w:pPr>
      <w:r>
        <w:t>V</w:t>
      </w:r>
      <w:r w:rsidRPr="00943476">
        <w:t xml:space="preserve">oorbereiding </w:t>
      </w:r>
    </w:p>
    <w:p w14:paraId="4DF10500" w14:textId="77777777" w:rsidR="0093032F" w:rsidRPr="00943476" w:rsidRDefault="0093032F" w:rsidP="0093032F">
      <w:pPr>
        <w:pStyle w:val="Geenafstand"/>
      </w:pPr>
    </w:p>
    <w:tbl>
      <w:tblPr>
        <w:tblStyle w:val="Tabelrasterlicht"/>
        <w:tblW w:w="9068" w:type="dxa"/>
        <w:tblLook w:val="04A0" w:firstRow="1" w:lastRow="0" w:firstColumn="1" w:lastColumn="0" w:noHBand="0" w:noVBand="1"/>
      </w:tblPr>
      <w:tblGrid>
        <w:gridCol w:w="2547"/>
        <w:gridCol w:w="4394"/>
        <w:gridCol w:w="2127"/>
      </w:tblGrid>
      <w:tr w:rsidR="0093032F" w:rsidRPr="00943476" w14:paraId="1BA6FF47" w14:textId="77777777" w:rsidTr="0093032F">
        <w:trPr>
          <w:trHeight w:val="221"/>
        </w:trPr>
        <w:tc>
          <w:tcPr>
            <w:tcW w:w="2547" w:type="dxa"/>
            <w:shd w:val="clear" w:color="auto" w:fill="9BBB59" w:themeFill="accent3"/>
            <w:hideMark/>
          </w:tcPr>
          <w:p w14:paraId="3259ACDD" w14:textId="77777777" w:rsidR="0093032F" w:rsidRPr="0093032F" w:rsidRDefault="0093032F" w:rsidP="0093032F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93032F">
              <w:rPr>
                <w:b/>
                <w:bCs/>
                <w:color w:val="FFFFFF" w:themeColor="background1"/>
              </w:rPr>
              <w:t>Periode</w:t>
            </w:r>
          </w:p>
        </w:tc>
        <w:tc>
          <w:tcPr>
            <w:tcW w:w="4394" w:type="dxa"/>
            <w:shd w:val="clear" w:color="auto" w:fill="9BBB59" w:themeFill="accent3"/>
            <w:hideMark/>
          </w:tcPr>
          <w:p w14:paraId="35496849" w14:textId="77777777" w:rsidR="0093032F" w:rsidRPr="0093032F" w:rsidRDefault="0093032F" w:rsidP="0093032F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93032F">
              <w:rPr>
                <w:b/>
                <w:bCs/>
                <w:color w:val="FFFFFF" w:themeColor="background1"/>
              </w:rPr>
              <w:t>Wat</w:t>
            </w:r>
          </w:p>
        </w:tc>
        <w:tc>
          <w:tcPr>
            <w:tcW w:w="2127" w:type="dxa"/>
            <w:shd w:val="clear" w:color="auto" w:fill="9BBB59" w:themeFill="accent3"/>
            <w:hideMark/>
          </w:tcPr>
          <w:p w14:paraId="5C3295BB" w14:textId="77777777" w:rsidR="0093032F" w:rsidRPr="0093032F" w:rsidRDefault="0093032F" w:rsidP="0093032F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93032F">
              <w:rPr>
                <w:b/>
                <w:bCs/>
                <w:color w:val="FFFFFF" w:themeColor="background1"/>
              </w:rPr>
              <w:t>Wie</w:t>
            </w:r>
          </w:p>
        </w:tc>
      </w:tr>
      <w:tr w:rsidR="0093032F" w:rsidRPr="00943476" w14:paraId="6C2DA6D6" w14:textId="77777777">
        <w:trPr>
          <w:trHeight w:val="636"/>
        </w:trPr>
        <w:tc>
          <w:tcPr>
            <w:tcW w:w="2547" w:type="dxa"/>
            <w:hideMark/>
          </w:tcPr>
          <w:p w14:paraId="709C002F" w14:textId="77777777" w:rsidR="0093032F" w:rsidRPr="00943476" w:rsidRDefault="0093032F">
            <w:pPr>
              <w:spacing w:after="200" w:line="276" w:lineRule="auto"/>
            </w:pPr>
            <w:r w:rsidRPr="00943476">
              <w:t>8 maanden op voorhand</w:t>
            </w:r>
          </w:p>
        </w:tc>
        <w:tc>
          <w:tcPr>
            <w:tcW w:w="4394" w:type="dxa"/>
            <w:hideMark/>
          </w:tcPr>
          <w:p w14:paraId="2BC01086" w14:textId="77777777" w:rsidR="0093032F" w:rsidRPr="00943476" w:rsidRDefault="0093032F">
            <w:pPr>
              <w:spacing w:after="200" w:line="276" w:lineRule="auto"/>
            </w:pPr>
            <w:r w:rsidRPr="00943476">
              <w:t>Datum vastleggen</w:t>
            </w:r>
          </w:p>
        </w:tc>
        <w:tc>
          <w:tcPr>
            <w:tcW w:w="2127" w:type="dxa"/>
            <w:hideMark/>
          </w:tcPr>
          <w:p w14:paraId="0246AB7E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19249C55" w14:textId="77777777">
        <w:trPr>
          <w:trHeight w:val="636"/>
        </w:trPr>
        <w:tc>
          <w:tcPr>
            <w:tcW w:w="2547" w:type="dxa"/>
            <w:hideMark/>
          </w:tcPr>
          <w:p w14:paraId="2E664413" w14:textId="77777777" w:rsidR="0093032F" w:rsidRPr="00943476" w:rsidRDefault="0093032F">
            <w:pPr>
              <w:spacing w:after="200" w:line="276" w:lineRule="auto"/>
            </w:pPr>
            <w:r w:rsidRPr="00943476">
              <w:t>6 maanden</w:t>
            </w:r>
          </w:p>
        </w:tc>
        <w:tc>
          <w:tcPr>
            <w:tcW w:w="4394" w:type="dxa"/>
            <w:hideMark/>
          </w:tcPr>
          <w:p w14:paraId="244E5FB3" w14:textId="77777777" w:rsidR="0093032F" w:rsidRPr="00943476" w:rsidRDefault="0093032F">
            <w:pPr>
              <w:spacing w:after="200" w:line="276" w:lineRule="auto"/>
            </w:pPr>
            <w:r w:rsidRPr="00943476">
              <w:t>Programma bepalen</w:t>
            </w:r>
          </w:p>
        </w:tc>
        <w:tc>
          <w:tcPr>
            <w:tcW w:w="2127" w:type="dxa"/>
            <w:hideMark/>
          </w:tcPr>
          <w:p w14:paraId="6DBA24D9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0559327D" w14:textId="77777777">
        <w:trPr>
          <w:trHeight w:val="636"/>
        </w:trPr>
        <w:tc>
          <w:tcPr>
            <w:tcW w:w="2547" w:type="dxa"/>
            <w:hideMark/>
          </w:tcPr>
          <w:p w14:paraId="2C8E3A54" w14:textId="77777777" w:rsidR="0093032F" w:rsidRPr="00943476" w:rsidRDefault="0093032F">
            <w:pPr>
              <w:spacing w:after="200" w:line="276" w:lineRule="auto"/>
            </w:pPr>
            <w:r w:rsidRPr="00943476">
              <w:t>3 maanden</w:t>
            </w:r>
          </w:p>
        </w:tc>
        <w:tc>
          <w:tcPr>
            <w:tcW w:w="4394" w:type="dxa"/>
            <w:hideMark/>
          </w:tcPr>
          <w:p w14:paraId="67606CFF" w14:textId="77777777" w:rsidR="0093032F" w:rsidRPr="00943476" w:rsidRDefault="0093032F">
            <w:pPr>
              <w:spacing w:after="200" w:line="276" w:lineRule="auto"/>
            </w:pPr>
            <w:r w:rsidRPr="00943476">
              <w:t>Oud-leden/leiding contacteren</w:t>
            </w:r>
          </w:p>
        </w:tc>
        <w:tc>
          <w:tcPr>
            <w:tcW w:w="2127" w:type="dxa"/>
            <w:hideMark/>
          </w:tcPr>
          <w:p w14:paraId="79427396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6556C72F" w14:textId="77777777">
        <w:trPr>
          <w:trHeight w:val="624"/>
        </w:trPr>
        <w:tc>
          <w:tcPr>
            <w:tcW w:w="2547" w:type="dxa"/>
            <w:hideMark/>
          </w:tcPr>
          <w:p w14:paraId="49F29597" w14:textId="77777777" w:rsidR="0093032F" w:rsidRPr="00943476" w:rsidRDefault="0093032F">
            <w:pPr>
              <w:spacing w:after="200" w:line="276" w:lineRule="auto"/>
            </w:pPr>
            <w:r w:rsidRPr="00943476">
              <w:lastRenderedPageBreak/>
              <w:t>3 maanden</w:t>
            </w:r>
          </w:p>
        </w:tc>
        <w:tc>
          <w:tcPr>
            <w:tcW w:w="4394" w:type="dxa"/>
            <w:hideMark/>
          </w:tcPr>
          <w:p w14:paraId="7A6193D3" w14:textId="77777777" w:rsidR="0093032F" w:rsidRPr="00943476" w:rsidRDefault="0093032F">
            <w:pPr>
              <w:spacing w:after="200" w:line="276" w:lineRule="auto"/>
            </w:pPr>
            <w:r w:rsidRPr="00943476">
              <w:t>Promo starten</w:t>
            </w:r>
          </w:p>
        </w:tc>
        <w:tc>
          <w:tcPr>
            <w:tcW w:w="2127" w:type="dxa"/>
            <w:hideMark/>
          </w:tcPr>
          <w:p w14:paraId="0C70FAEB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3473E3C8" w14:textId="77777777">
        <w:trPr>
          <w:trHeight w:val="636"/>
        </w:trPr>
        <w:tc>
          <w:tcPr>
            <w:tcW w:w="2547" w:type="dxa"/>
            <w:hideMark/>
          </w:tcPr>
          <w:p w14:paraId="4D2450A8" w14:textId="77777777" w:rsidR="0093032F" w:rsidRPr="00943476" w:rsidRDefault="0093032F">
            <w:pPr>
              <w:spacing w:after="200" w:line="276" w:lineRule="auto"/>
            </w:pPr>
            <w:r w:rsidRPr="00943476">
              <w:t>2 maanden</w:t>
            </w:r>
          </w:p>
        </w:tc>
        <w:tc>
          <w:tcPr>
            <w:tcW w:w="4394" w:type="dxa"/>
            <w:hideMark/>
          </w:tcPr>
          <w:p w14:paraId="05371D2B" w14:textId="77777777" w:rsidR="0093032F" w:rsidRPr="00943476" w:rsidRDefault="0093032F">
            <w:pPr>
              <w:spacing w:after="200" w:line="276" w:lineRule="auto"/>
            </w:pPr>
            <w:r w:rsidRPr="00943476">
              <w:t>Praktische zaken regelen</w:t>
            </w:r>
          </w:p>
        </w:tc>
        <w:tc>
          <w:tcPr>
            <w:tcW w:w="2127" w:type="dxa"/>
            <w:hideMark/>
          </w:tcPr>
          <w:p w14:paraId="2E66AFD2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697380FF" w14:textId="77777777">
        <w:trPr>
          <w:trHeight w:val="636"/>
        </w:trPr>
        <w:tc>
          <w:tcPr>
            <w:tcW w:w="2547" w:type="dxa"/>
            <w:hideMark/>
          </w:tcPr>
          <w:p w14:paraId="5CF636FD" w14:textId="77777777" w:rsidR="0093032F" w:rsidRPr="00943476" w:rsidRDefault="0093032F">
            <w:pPr>
              <w:spacing w:after="200" w:line="276" w:lineRule="auto"/>
            </w:pPr>
            <w:r w:rsidRPr="00943476">
              <w:t>Week zelf</w:t>
            </w:r>
          </w:p>
        </w:tc>
        <w:tc>
          <w:tcPr>
            <w:tcW w:w="4394" w:type="dxa"/>
            <w:hideMark/>
          </w:tcPr>
          <w:p w14:paraId="6CA85EC0" w14:textId="77777777" w:rsidR="0093032F" w:rsidRPr="00943476" w:rsidRDefault="0093032F">
            <w:pPr>
              <w:spacing w:after="200" w:line="276" w:lineRule="auto"/>
            </w:pPr>
            <w:r w:rsidRPr="00943476">
              <w:t>Laatste checks</w:t>
            </w:r>
          </w:p>
        </w:tc>
        <w:tc>
          <w:tcPr>
            <w:tcW w:w="2127" w:type="dxa"/>
            <w:hideMark/>
          </w:tcPr>
          <w:p w14:paraId="1247D999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</w:tbl>
    <w:p w14:paraId="23FEB5B1" w14:textId="77777777" w:rsidR="0093032F" w:rsidRPr="00943476" w:rsidRDefault="0093032F" w:rsidP="0093032F">
      <w:pPr>
        <w:pStyle w:val="Kop2"/>
      </w:pPr>
      <w:r w:rsidRPr="00943476">
        <w:t xml:space="preserve">Reünie zelf </w:t>
      </w:r>
    </w:p>
    <w:p w14:paraId="7D8CFF7E" w14:textId="77777777" w:rsidR="0093032F" w:rsidRPr="00943476" w:rsidRDefault="0093032F" w:rsidP="0093032F">
      <w:pPr>
        <w:pStyle w:val="Geenafstand"/>
      </w:pPr>
    </w:p>
    <w:tbl>
      <w:tblPr>
        <w:tblStyle w:val="Tabelrasterlicht"/>
        <w:tblW w:w="9073" w:type="dxa"/>
        <w:tblLook w:val="04A0" w:firstRow="1" w:lastRow="0" w:firstColumn="1" w:lastColumn="0" w:noHBand="0" w:noVBand="1"/>
      </w:tblPr>
      <w:tblGrid>
        <w:gridCol w:w="2479"/>
        <w:gridCol w:w="4462"/>
        <w:gridCol w:w="2132"/>
      </w:tblGrid>
      <w:tr w:rsidR="0093032F" w:rsidRPr="00943476" w14:paraId="4D8E864D" w14:textId="77777777" w:rsidTr="0093032F">
        <w:trPr>
          <w:trHeight w:val="80"/>
        </w:trPr>
        <w:tc>
          <w:tcPr>
            <w:tcW w:w="0" w:type="auto"/>
            <w:shd w:val="clear" w:color="auto" w:fill="9BBB59" w:themeFill="accent3"/>
            <w:hideMark/>
          </w:tcPr>
          <w:p w14:paraId="25328DD2" w14:textId="77777777" w:rsidR="0093032F" w:rsidRPr="00943476" w:rsidRDefault="0093032F" w:rsidP="0093032F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943476">
              <w:rPr>
                <w:b/>
                <w:bCs/>
                <w:color w:val="FFFFFF" w:themeColor="background1"/>
              </w:rPr>
              <w:t>Tijd</w:t>
            </w:r>
          </w:p>
        </w:tc>
        <w:tc>
          <w:tcPr>
            <w:tcW w:w="4462" w:type="dxa"/>
            <w:shd w:val="clear" w:color="auto" w:fill="9BBB59" w:themeFill="accent3"/>
            <w:hideMark/>
          </w:tcPr>
          <w:p w14:paraId="1F776D4F" w14:textId="77777777" w:rsidR="0093032F" w:rsidRPr="00943476" w:rsidRDefault="0093032F" w:rsidP="0093032F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943476">
              <w:rPr>
                <w:b/>
                <w:bCs/>
                <w:color w:val="FFFFFF" w:themeColor="background1"/>
              </w:rPr>
              <w:t>Activiteit</w:t>
            </w:r>
          </w:p>
        </w:tc>
        <w:tc>
          <w:tcPr>
            <w:tcW w:w="2132" w:type="dxa"/>
            <w:shd w:val="clear" w:color="auto" w:fill="9BBB59" w:themeFill="accent3"/>
            <w:hideMark/>
          </w:tcPr>
          <w:p w14:paraId="43A93622" w14:textId="77777777" w:rsidR="0093032F" w:rsidRPr="00943476" w:rsidRDefault="0093032F" w:rsidP="0093032F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943476">
              <w:rPr>
                <w:b/>
                <w:bCs/>
                <w:color w:val="FFFFFF" w:themeColor="background1"/>
              </w:rPr>
              <w:t>Wie</w:t>
            </w:r>
          </w:p>
        </w:tc>
      </w:tr>
      <w:tr w:rsidR="0093032F" w:rsidRPr="00943476" w14:paraId="196F90DE" w14:textId="77777777">
        <w:trPr>
          <w:trHeight w:val="638"/>
        </w:trPr>
        <w:tc>
          <w:tcPr>
            <w:tcW w:w="0" w:type="auto"/>
            <w:hideMark/>
          </w:tcPr>
          <w:p w14:paraId="6FC30A8B" w14:textId="77777777" w:rsidR="0093032F" w:rsidRPr="00943476" w:rsidRDefault="0093032F">
            <w:pPr>
              <w:spacing w:after="200" w:line="276" w:lineRule="auto"/>
            </w:pPr>
            <w:r w:rsidRPr="00943476">
              <w:t>15:00 – 17:</w:t>
            </w:r>
            <w:r>
              <w:t>3</w:t>
            </w:r>
            <w:r w:rsidRPr="00943476">
              <w:t>0</w:t>
            </w:r>
          </w:p>
        </w:tc>
        <w:tc>
          <w:tcPr>
            <w:tcW w:w="4462" w:type="dxa"/>
            <w:hideMark/>
          </w:tcPr>
          <w:p w14:paraId="287856C8" w14:textId="46C2B7CB" w:rsidR="0093032F" w:rsidRPr="00943476" w:rsidRDefault="0093032F">
            <w:pPr>
              <w:spacing w:after="200" w:line="276" w:lineRule="auto"/>
            </w:pPr>
            <w:r w:rsidRPr="00943476">
              <w:t xml:space="preserve">Opbouw locatie </w:t>
            </w:r>
            <w:r>
              <w:t xml:space="preserve">+ </w:t>
            </w:r>
            <w:r w:rsidR="008709C4">
              <w:t>b</w:t>
            </w:r>
            <w:r w:rsidRPr="00943476">
              <w:t>riefing medewerkers</w:t>
            </w:r>
          </w:p>
        </w:tc>
        <w:tc>
          <w:tcPr>
            <w:tcW w:w="2132" w:type="dxa"/>
            <w:hideMark/>
          </w:tcPr>
          <w:p w14:paraId="2BA5F9DE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46E590D5" w14:textId="77777777">
        <w:trPr>
          <w:trHeight w:val="655"/>
        </w:trPr>
        <w:tc>
          <w:tcPr>
            <w:tcW w:w="0" w:type="auto"/>
            <w:hideMark/>
          </w:tcPr>
          <w:p w14:paraId="6815589B" w14:textId="77777777" w:rsidR="0093032F" w:rsidRPr="00943476" w:rsidRDefault="0093032F">
            <w:pPr>
              <w:spacing w:after="200" w:line="276" w:lineRule="auto"/>
            </w:pPr>
            <w:r w:rsidRPr="00943476">
              <w:t>17:30 – 18:</w:t>
            </w:r>
            <w:r>
              <w:t>3</w:t>
            </w:r>
            <w:r w:rsidRPr="00943476">
              <w:t>0</w:t>
            </w:r>
          </w:p>
        </w:tc>
        <w:tc>
          <w:tcPr>
            <w:tcW w:w="4462" w:type="dxa"/>
            <w:hideMark/>
          </w:tcPr>
          <w:p w14:paraId="15F528D9" w14:textId="77777777" w:rsidR="0093032F" w:rsidRPr="00943476" w:rsidRDefault="0093032F">
            <w:pPr>
              <w:spacing w:after="200" w:line="276" w:lineRule="auto"/>
            </w:pPr>
            <w:r w:rsidRPr="00943476">
              <w:t>Ontvangst genodigden</w:t>
            </w:r>
            <w:r>
              <w:t xml:space="preserve"> + tentoonstelling</w:t>
            </w:r>
          </w:p>
        </w:tc>
        <w:tc>
          <w:tcPr>
            <w:tcW w:w="2132" w:type="dxa"/>
            <w:hideMark/>
          </w:tcPr>
          <w:p w14:paraId="792CCDF1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2669931E" w14:textId="77777777">
        <w:trPr>
          <w:trHeight w:val="638"/>
        </w:trPr>
        <w:tc>
          <w:tcPr>
            <w:tcW w:w="0" w:type="auto"/>
            <w:hideMark/>
          </w:tcPr>
          <w:p w14:paraId="6FF22600" w14:textId="77777777" w:rsidR="0093032F" w:rsidRPr="00943476" w:rsidRDefault="0093032F">
            <w:pPr>
              <w:spacing w:after="200" w:line="276" w:lineRule="auto"/>
            </w:pPr>
            <w:r w:rsidRPr="00943476">
              <w:t>18:</w:t>
            </w:r>
            <w:r>
              <w:t>3</w:t>
            </w:r>
            <w:r w:rsidRPr="00943476">
              <w:t>0 – 19:</w:t>
            </w:r>
            <w:r>
              <w:t>3</w:t>
            </w:r>
            <w:r w:rsidRPr="00943476">
              <w:t>0</w:t>
            </w:r>
          </w:p>
        </w:tc>
        <w:tc>
          <w:tcPr>
            <w:tcW w:w="4462" w:type="dxa"/>
            <w:hideMark/>
          </w:tcPr>
          <w:p w14:paraId="37A8BA0C" w14:textId="7B9C438E" w:rsidR="0093032F" w:rsidRPr="00943476" w:rsidRDefault="0093032F">
            <w:pPr>
              <w:spacing w:after="200" w:line="276" w:lineRule="auto"/>
            </w:pPr>
            <w:r w:rsidRPr="00943476">
              <w:t>Eetmoment (pastabuffet)</w:t>
            </w:r>
          </w:p>
        </w:tc>
        <w:tc>
          <w:tcPr>
            <w:tcW w:w="2132" w:type="dxa"/>
            <w:hideMark/>
          </w:tcPr>
          <w:p w14:paraId="5EF63559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7F0F81C5" w14:textId="77777777">
        <w:trPr>
          <w:trHeight w:val="619"/>
        </w:trPr>
        <w:tc>
          <w:tcPr>
            <w:tcW w:w="0" w:type="auto"/>
            <w:hideMark/>
          </w:tcPr>
          <w:p w14:paraId="3B3D9C12" w14:textId="77777777" w:rsidR="0093032F" w:rsidRPr="00943476" w:rsidRDefault="0093032F">
            <w:pPr>
              <w:spacing w:after="200" w:line="276" w:lineRule="auto"/>
            </w:pPr>
            <w:r w:rsidRPr="00943476">
              <w:t>19:</w:t>
            </w:r>
            <w:r>
              <w:t>3</w:t>
            </w:r>
            <w:r w:rsidRPr="00943476">
              <w:t xml:space="preserve">0 – 20:00 </w:t>
            </w:r>
          </w:p>
        </w:tc>
        <w:tc>
          <w:tcPr>
            <w:tcW w:w="4462" w:type="dxa"/>
            <w:hideMark/>
          </w:tcPr>
          <w:p w14:paraId="459944E4" w14:textId="77777777" w:rsidR="0093032F" w:rsidRPr="00943476" w:rsidRDefault="0093032F">
            <w:pPr>
              <w:spacing w:after="200" w:line="276" w:lineRule="auto"/>
            </w:pPr>
            <w:r w:rsidRPr="00943476">
              <w:t xml:space="preserve">Vrij babbelmoment </w:t>
            </w:r>
          </w:p>
        </w:tc>
        <w:tc>
          <w:tcPr>
            <w:tcW w:w="2132" w:type="dxa"/>
            <w:hideMark/>
          </w:tcPr>
          <w:p w14:paraId="23F4BD51" w14:textId="77777777" w:rsidR="0093032F" w:rsidRPr="00943476" w:rsidRDefault="0093032F">
            <w:pPr>
              <w:spacing w:after="200" w:line="276" w:lineRule="auto"/>
            </w:pPr>
            <w:r w:rsidRPr="00943476">
              <w:t>…</w:t>
            </w:r>
          </w:p>
        </w:tc>
      </w:tr>
      <w:tr w:rsidR="0093032F" w:rsidRPr="00943476" w14:paraId="0BEDDACD" w14:textId="77777777">
        <w:trPr>
          <w:trHeight w:val="619"/>
        </w:trPr>
        <w:tc>
          <w:tcPr>
            <w:tcW w:w="0" w:type="auto"/>
          </w:tcPr>
          <w:p w14:paraId="10F26F5C" w14:textId="77777777" w:rsidR="0093032F" w:rsidRPr="00943476" w:rsidRDefault="0093032F">
            <w:r w:rsidRPr="00943476">
              <w:t>20:00 – 22:00</w:t>
            </w:r>
          </w:p>
        </w:tc>
        <w:tc>
          <w:tcPr>
            <w:tcW w:w="4462" w:type="dxa"/>
          </w:tcPr>
          <w:p w14:paraId="3FA6DB96" w14:textId="058DDEC7" w:rsidR="0093032F" w:rsidRPr="00943476" w:rsidRDefault="0093032F">
            <w:r w:rsidRPr="00943476">
              <w:t>Gezamenlijke activiteit (</w:t>
            </w:r>
            <w:r w:rsidR="008709C4">
              <w:t>q</w:t>
            </w:r>
            <w:r w:rsidRPr="00943476">
              <w:t>uiz doorheen de tijd)</w:t>
            </w:r>
          </w:p>
          <w:p w14:paraId="7F42E80C" w14:textId="77777777" w:rsidR="0093032F" w:rsidRPr="00943476" w:rsidRDefault="0093032F">
            <w:pPr>
              <w:pStyle w:val="Geenafstand"/>
            </w:pPr>
          </w:p>
        </w:tc>
        <w:tc>
          <w:tcPr>
            <w:tcW w:w="2132" w:type="dxa"/>
          </w:tcPr>
          <w:p w14:paraId="44CD1D67" w14:textId="77777777" w:rsidR="0093032F" w:rsidRPr="00943476" w:rsidRDefault="0093032F">
            <w:r w:rsidRPr="00943476">
              <w:t>…</w:t>
            </w:r>
          </w:p>
        </w:tc>
      </w:tr>
      <w:tr w:rsidR="0093032F" w:rsidRPr="00943476" w14:paraId="19F56CA6" w14:textId="77777777">
        <w:trPr>
          <w:trHeight w:val="619"/>
        </w:trPr>
        <w:tc>
          <w:tcPr>
            <w:tcW w:w="0" w:type="auto"/>
          </w:tcPr>
          <w:p w14:paraId="3EEFB0E8" w14:textId="77777777" w:rsidR="0093032F" w:rsidRPr="00943476" w:rsidRDefault="0093032F">
            <w:r w:rsidRPr="00943476">
              <w:t>22:00 – 00:00</w:t>
            </w:r>
          </w:p>
        </w:tc>
        <w:tc>
          <w:tcPr>
            <w:tcW w:w="4462" w:type="dxa"/>
          </w:tcPr>
          <w:p w14:paraId="0C62843C" w14:textId="77777777" w:rsidR="0093032F" w:rsidRPr="00943476" w:rsidRDefault="0093032F">
            <w:r w:rsidRPr="00943476">
              <w:t xml:space="preserve">Vrij babbelmoment </w:t>
            </w:r>
          </w:p>
        </w:tc>
        <w:tc>
          <w:tcPr>
            <w:tcW w:w="2132" w:type="dxa"/>
          </w:tcPr>
          <w:p w14:paraId="3A779E01" w14:textId="77777777" w:rsidR="0093032F" w:rsidRPr="00943476" w:rsidRDefault="0093032F">
            <w:r w:rsidRPr="00943476">
              <w:t>…</w:t>
            </w:r>
          </w:p>
        </w:tc>
      </w:tr>
      <w:tr w:rsidR="0093032F" w:rsidRPr="00943476" w14:paraId="0856E4C2" w14:textId="77777777">
        <w:trPr>
          <w:trHeight w:val="619"/>
        </w:trPr>
        <w:tc>
          <w:tcPr>
            <w:tcW w:w="0" w:type="auto"/>
          </w:tcPr>
          <w:p w14:paraId="7755DF70" w14:textId="77777777" w:rsidR="0093032F" w:rsidRPr="00943476" w:rsidRDefault="0093032F">
            <w:r w:rsidRPr="00943476">
              <w:t xml:space="preserve">00:00 – 02:00 </w:t>
            </w:r>
          </w:p>
        </w:tc>
        <w:tc>
          <w:tcPr>
            <w:tcW w:w="4462" w:type="dxa"/>
          </w:tcPr>
          <w:p w14:paraId="3469C24D" w14:textId="77777777" w:rsidR="0093032F" w:rsidRPr="00943476" w:rsidRDefault="0093032F">
            <w:r w:rsidRPr="00943476">
              <w:t>Opruim locatie</w:t>
            </w:r>
          </w:p>
        </w:tc>
        <w:tc>
          <w:tcPr>
            <w:tcW w:w="2132" w:type="dxa"/>
          </w:tcPr>
          <w:p w14:paraId="584FCC21" w14:textId="77777777" w:rsidR="0093032F" w:rsidRPr="00943476" w:rsidRDefault="0093032F">
            <w:r w:rsidRPr="00943476">
              <w:t xml:space="preserve">… </w:t>
            </w:r>
          </w:p>
        </w:tc>
      </w:tr>
    </w:tbl>
    <w:p w14:paraId="0892A6FE" w14:textId="77777777" w:rsidR="0093032F" w:rsidRPr="00943476" w:rsidRDefault="0093032F" w:rsidP="0093032F">
      <w:pPr>
        <w:pStyle w:val="Geenafstand"/>
      </w:pPr>
    </w:p>
    <w:p w14:paraId="7D1D20CE" w14:textId="306E87CB" w:rsidR="0093032F" w:rsidRPr="00943476" w:rsidRDefault="0093032F" w:rsidP="0093032F">
      <w:pPr>
        <w:pStyle w:val="Kop1"/>
      </w:pPr>
      <w:r>
        <w:t>Evaluatie</w:t>
      </w:r>
    </w:p>
    <w:p w14:paraId="525A7218" w14:textId="2BF050B2" w:rsidR="0305CF71" w:rsidRDefault="0305CF71" w:rsidP="49128A98">
      <w:pPr>
        <w:rPr>
          <w:rFonts w:eastAsia="Arial" w:cs="Arial"/>
          <w:i/>
          <w:iCs/>
        </w:rPr>
      </w:pPr>
      <w:r w:rsidRPr="49128A98">
        <w:rPr>
          <w:rFonts w:eastAsia="Arial" w:cs="Arial"/>
          <w:i/>
          <w:iCs/>
        </w:rPr>
        <w:t xml:space="preserve">Het is belangrijk om na een evenement een evaluatie te doen, </w:t>
      </w:r>
      <w:r w:rsidR="00F21B78">
        <w:rPr>
          <w:rFonts w:eastAsia="Arial" w:cs="Arial"/>
          <w:i/>
          <w:iCs/>
        </w:rPr>
        <w:t>om na te gaan wat</w:t>
      </w:r>
      <w:r w:rsidRPr="49128A98">
        <w:rPr>
          <w:rFonts w:eastAsia="Arial" w:cs="Arial"/>
          <w:i/>
          <w:iCs/>
        </w:rPr>
        <w:t xml:space="preserve"> goed ging en wat </w:t>
      </w:r>
      <w:r w:rsidR="00F21B78">
        <w:rPr>
          <w:rFonts w:eastAsia="Arial" w:cs="Arial"/>
          <w:i/>
          <w:iCs/>
        </w:rPr>
        <w:t xml:space="preserve">volgende keer </w:t>
      </w:r>
      <w:r w:rsidRPr="49128A98">
        <w:rPr>
          <w:rFonts w:eastAsia="Arial" w:cs="Arial"/>
          <w:i/>
          <w:iCs/>
        </w:rPr>
        <w:t xml:space="preserve">beter kan. Op die manier </w:t>
      </w:r>
      <w:r w:rsidR="00F21B78">
        <w:rPr>
          <w:rFonts w:eastAsia="Arial" w:cs="Arial"/>
          <w:i/>
          <w:iCs/>
        </w:rPr>
        <w:t>kan</w:t>
      </w:r>
      <w:r w:rsidRPr="49128A98">
        <w:rPr>
          <w:rFonts w:eastAsia="Arial" w:cs="Arial"/>
          <w:i/>
          <w:iCs/>
        </w:rPr>
        <w:t xml:space="preserve"> je leren uit </w:t>
      </w:r>
      <w:r w:rsidR="00F21B78">
        <w:rPr>
          <w:rFonts w:eastAsia="Arial" w:cs="Arial"/>
          <w:i/>
          <w:iCs/>
        </w:rPr>
        <w:t xml:space="preserve">opgedane </w:t>
      </w:r>
      <w:r w:rsidRPr="49128A98">
        <w:rPr>
          <w:rFonts w:eastAsia="Arial" w:cs="Arial"/>
          <w:i/>
          <w:iCs/>
        </w:rPr>
        <w:t>ervaringen en toekomstige evenementen verbeteren.</w:t>
      </w:r>
    </w:p>
    <w:p w14:paraId="61808A6D" w14:textId="0D96F0E7" w:rsidR="0093032F" w:rsidRPr="00943476" w:rsidRDefault="0093032F" w:rsidP="0093032F">
      <w:pPr>
        <w:pStyle w:val="Kop2"/>
      </w:pPr>
      <w:r w:rsidRPr="00943476">
        <w:t>Methodes</w:t>
      </w:r>
    </w:p>
    <w:p w14:paraId="35D0AC94" w14:textId="3D547490" w:rsidR="206FA7A4" w:rsidRDefault="206FA7A4" w:rsidP="49128A98">
      <w:pPr>
        <w:rPr>
          <w:i/>
          <w:iCs/>
        </w:rPr>
      </w:pPr>
      <w:r w:rsidRPr="49128A98">
        <w:rPr>
          <w:i/>
          <w:iCs/>
        </w:rPr>
        <w:t>Op welke manier ga je de deelnemers bevragen (bv. enquête, nabespreking</w:t>
      </w:r>
      <w:r w:rsidR="00F21B78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1B4B60BA" w14:textId="5B3580EE" w:rsidR="0093032F" w:rsidRPr="00943476" w:rsidRDefault="206FA7A4" w:rsidP="005036AA">
      <w:pPr>
        <w:pStyle w:val="Lijstalinea"/>
        <w:numPr>
          <w:ilvl w:val="0"/>
          <w:numId w:val="32"/>
        </w:numPr>
        <w:overflowPunct/>
        <w:autoSpaceDE/>
        <w:autoSpaceDN/>
        <w:adjustRightInd/>
        <w:spacing w:before="200" w:after="200" w:line="276" w:lineRule="auto"/>
        <w:textAlignment w:val="auto"/>
      </w:pPr>
      <w:r>
        <w:t>...</w:t>
      </w:r>
    </w:p>
    <w:p w14:paraId="56107A8A" w14:textId="24A272C8" w:rsidR="206FA7A4" w:rsidRDefault="206FA7A4" w:rsidP="49128A98">
      <w:pPr>
        <w:pStyle w:val="Lijstalinea"/>
        <w:numPr>
          <w:ilvl w:val="0"/>
          <w:numId w:val="32"/>
        </w:numPr>
        <w:spacing w:before="200" w:after="200" w:line="276" w:lineRule="auto"/>
      </w:pPr>
      <w:r>
        <w:t>...</w:t>
      </w:r>
    </w:p>
    <w:p w14:paraId="31C38F82" w14:textId="77777777" w:rsidR="0093032F" w:rsidRPr="00943476" w:rsidRDefault="0093032F" w:rsidP="005036AA">
      <w:pPr>
        <w:pStyle w:val="Lijstalinea"/>
        <w:numPr>
          <w:ilvl w:val="0"/>
          <w:numId w:val="32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 xml:space="preserve">… </w:t>
      </w:r>
    </w:p>
    <w:p w14:paraId="36653C27" w14:textId="0B36D2EE" w:rsidR="0093032F" w:rsidRPr="00943476" w:rsidRDefault="0093032F" w:rsidP="0093032F">
      <w:pPr>
        <w:pStyle w:val="Kop2"/>
      </w:pPr>
      <w:r w:rsidRPr="00943476">
        <w:t>Reflectievragen</w:t>
      </w:r>
    </w:p>
    <w:p w14:paraId="75CE84F1" w14:textId="7CE2C1C1" w:rsidR="46296A0E" w:rsidRDefault="46296A0E" w:rsidP="49128A98">
      <w:pPr>
        <w:rPr>
          <w:i/>
          <w:iCs/>
        </w:rPr>
      </w:pPr>
      <w:r w:rsidRPr="49128A98">
        <w:rPr>
          <w:i/>
          <w:iCs/>
        </w:rPr>
        <w:t>Beantwoord onderstaande vragen:</w:t>
      </w:r>
    </w:p>
    <w:p w14:paraId="057CB29E" w14:textId="54C2A49D" w:rsidR="0093032F" w:rsidRPr="00943476" w:rsidRDefault="0093032F" w:rsidP="49128A98">
      <w:pPr>
        <w:pStyle w:val="Lijstalinea"/>
        <w:numPr>
          <w:ilvl w:val="0"/>
          <w:numId w:val="33"/>
        </w:numPr>
        <w:spacing w:before="200" w:after="200" w:line="276" w:lineRule="auto"/>
      </w:pPr>
      <w:r w:rsidRPr="00943476">
        <w:t>Wat liep goed?</w:t>
      </w:r>
    </w:p>
    <w:p w14:paraId="09C7051C" w14:textId="5C444350" w:rsidR="0BCFF92E" w:rsidRDefault="0BCFF92E" w:rsidP="49128A98">
      <w:pPr>
        <w:pStyle w:val="Lijstalinea"/>
        <w:spacing w:before="200" w:after="200" w:line="276" w:lineRule="auto"/>
        <w:ind w:left="36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121BB2" w14:textId="7A759213" w:rsidR="0093032F" w:rsidRPr="00943476" w:rsidRDefault="0093032F" w:rsidP="005036AA">
      <w:pPr>
        <w:pStyle w:val="Lijstalinea"/>
        <w:numPr>
          <w:ilvl w:val="0"/>
          <w:numId w:val="33"/>
        </w:numPr>
        <w:overflowPunct/>
        <w:autoSpaceDE/>
        <w:autoSpaceDN/>
        <w:adjustRightInd/>
        <w:spacing w:before="200" w:after="200" w:line="276" w:lineRule="auto"/>
        <w:textAlignment w:val="auto"/>
      </w:pPr>
      <w:r w:rsidRPr="00943476">
        <w:t xml:space="preserve">Wat kan </w:t>
      </w:r>
      <w:r w:rsidR="00BE4F3E">
        <w:t xml:space="preserve">volgende keer </w:t>
      </w:r>
      <w:r w:rsidRPr="00943476">
        <w:t>beter?</w:t>
      </w:r>
    </w:p>
    <w:p w14:paraId="582123BC" w14:textId="4C228399" w:rsidR="0098FE15" w:rsidRDefault="0098FE15" w:rsidP="49128A98">
      <w:pPr>
        <w:pStyle w:val="Lijstalinea"/>
        <w:spacing w:before="200" w:after="200" w:line="276" w:lineRule="auto"/>
        <w:ind w:left="36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FA5373" w14:textId="14B7948E" w:rsidR="10823BFC" w:rsidRDefault="10823BFC" w:rsidP="49128A98">
      <w:pPr>
        <w:pStyle w:val="Lijstalinea"/>
        <w:numPr>
          <w:ilvl w:val="0"/>
          <w:numId w:val="33"/>
        </w:numPr>
        <w:spacing w:before="200" w:after="200" w:line="276" w:lineRule="auto"/>
      </w:pPr>
      <w:r>
        <w:lastRenderedPageBreak/>
        <w:t>Behaald</w:t>
      </w:r>
      <w:r w:rsidR="00BE4F3E">
        <w:t>e je jouw</w:t>
      </w:r>
      <w:r>
        <w:t xml:space="preserve"> doelen?</w:t>
      </w:r>
    </w:p>
    <w:p w14:paraId="46345C82" w14:textId="683EACA8" w:rsidR="10823BFC" w:rsidRDefault="10823BFC" w:rsidP="49128A98">
      <w:pPr>
        <w:pStyle w:val="Lijstalinea"/>
        <w:spacing w:before="200" w:after="200" w:line="276" w:lineRule="auto"/>
        <w:ind w:left="36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B87FDB" w14:textId="356CB8D2" w:rsidR="6EB1B700" w:rsidRDefault="6EB1B700" w:rsidP="49128A98">
      <w:pPr>
        <w:pStyle w:val="Kop1"/>
      </w:pPr>
      <w:r>
        <w:t>Na</w:t>
      </w:r>
      <w:r w:rsidR="00BE4F3E">
        <w:t>-</w:t>
      </w:r>
      <w:r>
        <w:t>traject</w:t>
      </w:r>
    </w:p>
    <w:p w14:paraId="6AD88FBB" w14:textId="5D6ECF78" w:rsidR="6EB1B700" w:rsidRDefault="6EB1B700" w:rsidP="49128A98">
      <w:pPr>
        <w:rPr>
          <w:i/>
          <w:iCs/>
        </w:rPr>
      </w:pPr>
      <w:r w:rsidRPr="49128A98">
        <w:rPr>
          <w:i/>
          <w:iCs/>
        </w:rPr>
        <w:t xml:space="preserve">Waar </w:t>
      </w:r>
      <w:r w:rsidR="00BE4F3E">
        <w:rPr>
          <w:i/>
          <w:iCs/>
        </w:rPr>
        <w:t>moet je</w:t>
      </w:r>
      <w:r w:rsidRPr="49128A98">
        <w:rPr>
          <w:i/>
          <w:iCs/>
        </w:rPr>
        <w:t xml:space="preserve"> nog aan denken wanneer de reünie </w:t>
      </w:r>
      <w:r w:rsidR="00BE4F3E">
        <w:rPr>
          <w:i/>
          <w:iCs/>
        </w:rPr>
        <w:t>voorbij</w:t>
      </w:r>
      <w:r w:rsidRPr="49128A98">
        <w:rPr>
          <w:i/>
          <w:iCs/>
        </w:rPr>
        <w:t xml:space="preserve"> is (bv. bedankingen, foto’s delen, financiële afsluiting</w:t>
      </w:r>
      <w:r w:rsidR="00BE4F3E">
        <w:rPr>
          <w:i/>
          <w:iCs/>
        </w:rPr>
        <w:t xml:space="preserve"> </w:t>
      </w:r>
      <w:r w:rsidRPr="49128A98">
        <w:rPr>
          <w:i/>
          <w:iCs/>
        </w:rPr>
        <w:t>...)?</w:t>
      </w:r>
    </w:p>
    <w:p w14:paraId="6FBFDC02" w14:textId="4E4D5388" w:rsidR="6EB1B700" w:rsidRDefault="6EB1B700" w:rsidP="49128A98">
      <w:pPr>
        <w:pStyle w:val="Lijstalinea"/>
        <w:numPr>
          <w:ilvl w:val="0"/>
          <w:numId w:val="34"/>
        </w:numPr>
        <w:spacing w:before="200" w:after="200" w:line="276" w:lineRule="auto"/>
      </w:pPr>
      <w:r>
        <w:t>...</w:t>
      </w:r>
    </w:p>
    <w:p w14:paraId="74227F3E" w14:textId="3E6EFAD1" w:rsidR="6EB1B700" w:rsidRDefault="6EB1B700" w:rsidP="49128A98">
      <w:pPr>
        <w:pStyle w:val="Lijstalinea"/>
        <w:numPr>
          <w:ilvl w:val="0"/>
          <w:numId w:val="34"/>
        </w:numPr>
        <w:spacing w:before="200" w:after="200" w:line="276" w:lineRule="auto"/>
      </w:pPr>
      <w:r>
        <w:t>...</w:t>
      </w:r>
    </w:p>
    <w:p w14:paraId="10541C1F" w14:textId="5783B330" w:rsidR="00FC6EF9" w:rsidRPr="0093032F" w:rsidRDefault="0093032F" w:rsidP="49128A98">
      <w:pPr>
        <w:pStyle w:val="Lijstalinea"/>
        <w:numPr>
          <w:ilvl w:val="0"/>
          <w:numId w:val="34"/>
        </w:numPr>
        <w:spacing w:before="200" w:after="200" w:line="276" w:lineRule="auto"/>
      </w:pPr>
      <w:r>
        <w:t>…</w:t>
      </w:r>
    </w:p>
    <w:sectPr w:rsidR="00FC6EF9" w:rsidRPr="0093032F" w:rsidSect="00B0047D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1418" w:bottom="1418" w:left="1418" w:header="709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453BE" w14:textId="77777777" w:rsidR="001A042C" w:rsidRDefault="001A042C">
      <w:r>
        <w:separator/>
      </w:r>
    </w:p>
    <w:p w14:paraId="70BD5751" w14:textId="77777777" w:rsidR="001A042C" w:rsidRDefault="001A042C"/>
  </w:endnote>
  <w:endnote w:type="continuationSeparator" w:id="0">
    <w:p w14:paraId="65A7B4DF" w14:textId="77777777" w:rsidR="001A042C" w:rsidRDefault="001A042C">
      <w:r>
        <w:continuationSeparator/>
      </w:r>
    </w:p>
    <w:p w14:paraId="6DD2B74F" w14:textId="77777777" w:rsidR="001A042C" w:rsidRDefault="001A042C"/>
  </w:endnote>
  <w:endnote w:type="continuationNotice" w:id="1">
    <w:p w14:paraId="769FE702" w14:textId="77777777" w:rsidR="001A042C" w:rsidRDefault="001A04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 Rounded LT Com Thin">
    <w:panose1 w:val="020F0402020204020204"/>
    <w:charset w:val="00"/>
    <w:family w:val="swiss"/>
    <w:pitch w:val="variable"/>
    <w:sig w:usb0="A00000AF" w:usb1="5000205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9C3C" w14:textId="77777777" w:rsidR="00222B48" w:rsidRDefault="00222B48">
    <w:pPr>
      <w:pStyle w:val="Voettekst"/>
      <w:rPr>
        <w:rFonts w:cs="Arial"/>
        <w:sz w:val="12"/>
        <w:lang w:val="nl-NL"/>
      </w:rPr>
    </w:pPr>
    <w:r>
      <w:rPr>
        <w:rFonts w:cs="Arial"/>
        <w:noProof/>
        <w:lang w:val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273E0F1" wp14:editId="528941CF">
              <wp:simplePos x="0" y="0"/>
              <wp:positionH relativeFrom="column">
                <wp:posOffset>-48895</wp:posOffset>
              </wp:positionH>
              <wp:positionV relativeFrom="paragraph">
                <wp:posOffset>-48260</wp:posOffset>
              </wp:positionV>
              <wp:extent cx="533400" cy="523875"/>
              <wp:effectExtent l="0" t="0" r="0" b="9525"/>
              <wp:wrapSquare wrapText="bothSides"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A8220" w14:textId="77777777" w:rsidR="00222B48" w:rsidRDefault="00222B48">
                          <w:r>
                            <w:rPr>
                              <w:noProof/>
                              <w:lang w:val="nl-NL"/>
                            </w:rPr>
                            <w:drawing>
                              <wp:inline distT="0" distB="0" distL="0" distR="0" wp14:anchorId="022A6F64" wp14:editId="31000CFF">
                                <wp:extent cx="350520" cy="350520"/>
                                <wp:effectExtent l="0" t="0" r="0" b="0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 klj kleur CMYK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520" cy="350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73E0F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-3.85pt;margin-top:-3.8pt;width:42pt;height:41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" stroked="f">
              <v:textbox>
                <w:txbxContent>
                  <w:p w14:paraId="4C2A8220" w14:textId="77777777" w:rsidR="00222B48" w:rsidRDefault="00222B48">
                    <w:r>
                      <w:rPr>
                        <w:noProof/>
                        <w:lang w:val="nl-NL"/>
                      </w:rPr>
                      <w:drawing>
                        <wp:inline distT="0" distB="0" distL="0" distR="0" wp14:anchorId="022A6F64" wp14:editId="31000CFF">
                          <wp:extent cx="350520" cy="350520"/>
                          <wp:effectExtent l="0" t="0" r="0" b="0"/>
                          <wp:docPr id="6" name="Afbeelding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 klj kleur CMYK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520" cy="3505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D088189" w14:textId="0C279258" w:rsidR="00222B48" w:rsidRDefault="00222B48" w:rsidP="002A5122">
    <w:pPr>
      <w:pStyle w:val="Voettekst"/>
      <w:tabs>
        <w:tab w:val="clear" w:pos="4536"/>
        <w:tab w:val="center" w:pos="8789"/>
      </w:tabs>
    </w:pPr>
    <w:r>
      <w:rPr>
        <w:rFonts w:cs="Arial"/>
        <w:sz w:val="12"/>
        <w:lang w:val="nl-NL"/>
      </w:rPr>
      <w:tab/>
    </w:r>
    <w:r>
      <w:rPr>
        <w:rStyle w:val="Paginanummer"/>
        <w:rFonts w:cs="Arial"/>
        <w:b w:val="0"/>
      </w:rPr>
      <w:fldChar w:fldCharType="begin"/>
    </w:r>
    <w:r>
      <w:rPr>
        <w:rStyle w:val="Paginanummer"/>
        <w:rFonts w:cs="Arial"/>
        <w:b w:val="0"/>
        <w:lang w:val="nl-NL"/>
      </w:rPr>
      <w:instrText xml:space="preserve"> PAGE </w:instrText>
    </w:r>
    <w:r>
      <w:rPr>
        <w:rStyle w:val="Paginanummer"/>
        <w:rFonts w:cs="Arial"/>
        <w:b w:val="0"/>
      </w:rPr>
      <w:fldChar w:fldCharType="separate"/>
    </w:r>
    <w:r w:rsidR="00F729A7">
      <w:rPr>
        <w:rStyle w:val="Paginanummer"/>
        <w:rFonts w:cs="Arial"/>
        <w:b w:val="0"/>
        <w:noProof/>
        <w:lang w:val="nl-NL"/>
      </w:rPr>
      <w:t>4</w:t>
    </w:r>
    <w:r>
      <w:rPr>
        <w:rStyle w:val="Paginanummer"/>
        <w:rFonts w:cs="Arial"/>
        <w:b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8AF2" w14:textId="58C5B3ED" w:rsidR="00222B48" w:rsidRPr="00D81472" w:rsidRDefault="00222B48" w:rsidP="002A5122">
    <w:pPr>
      <w:pStyle w:val="Voettekst"/>
      <w:tabs>
        <w:tab w:val="clear" w:pos="4536"/>
        <w:tab w:val="center" w:pos="8789"/>
      </w:tabs>
      <w:rPr>
        <w:rFonts w:cs="Arial"/>
        <w:sz w:val="8"/>
      </w:rPr>
    </w:pPr>
    <w:r>
      <w:rPr>
        <w:rFonts w:cs="Arial"/>
        <w:noProof/>
        <w:lang w:val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7E2716B" wp14:editId="7525F4BA">
              <wp:simplePos x="0" y="0"/>
              <wp:positionH relativeFrom="column">
                <wp:posOffset>8255</wp:posOffset>
              </wp:positionH>
              <wp:positionV relativeFrom="paragraph">
                <wp:posOffset>-153670</wp:posOffset>
              </wp:positionV>
              <wp:extent cx="533400" cy="523875"/>
              <wp:effectExtent l="0" t="0" r="0" b="9525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2FA7E" w14:textId="77777777" w:rsidR="00222B48" w:rsidRDefault="00222B48" w:rsidP="00D81472">
                          <w:r>
                            <w:rPr>
                              <w:noProof/>
                              <w:lang w:val="nl-NL"/>
                            </w:rPr>
                            <w:drawing>
                              <wp:inline distT="0" distB="0" distL="0" distR="0" wp14:anchorId="69FF58EB" wp14:editId="04032EC1">
                                <wp:extent cx="350520" cy="350520"/>
                                <wp:effectExtent l="0" t="0" r="0" b="0"/>
                                <wp:docPr id="5" name="Afbeelding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logo klj kleur CMYK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520" cy="3505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E2716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65pt;margin-top:-12.1pt;width:42pt;height:41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" stroked="f">
              <v:textbox>
                <w:txbxContent>
                  <w:p w14:paraId="58D2FA7E" w14:textId="77777777" w:rsidR="00222B48" w:rsidRDefault="00222B48" w:rsidP="00D81472">
                    <w:r>
                      <w:rPr>
                        <w:noProof/>
                        <w:lang w:val="nl-NL"/>
                      </w:rPr>
                      <w:drawing>
                        <wp:inline distT="0" distB="0" distL="0" distR="0" wp14:anchorId="69FF58EB" wp14:editId="04032EC1">
                          <wp:extent cx="350520" cy="350520"/>
                          <wp:effectExtent l="0" t="0" r="0" b="0"/>
                          <wp:docPr id="5" name="Afbeelding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logo klj kleur CMYK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520" cy="3505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cs="Arial"/>
        <w:sz w:val="12"/>
        <w:lang w:val="nl-NL"/>
      </w:rPr>
      <w:tab/>
    </w:r>
    <w:r>
      <w:rPr>
        <w:rStyle w:val="Paginanummer"/>
        <w:rFonts w:cs="Arial"/>
        <w:b w:val="0"/>
      </w:rPr>
      <w:fldChar w:fldCharType="begin"/>
    </w:r>
    <w:r>
      <w:rPr>
        <w:rStyle w:val="Paginanummer"/>
        <w:rFonts w:cs="Arial"/>
        <w:b w:val="0"/>
        <w:lang w:val="nl-NL"/>
      </w:rPr>
      <w:instrText xml:space="preserve"> PAGE </w:instrText>
    </w:r>
    <w:r>
      <w:rPr>
        <w:rStyle w:val="Paginanummer"/>
        <w:rFonts w:cs="Arial"/>
        <w:b w:val="0"/>
      </w:rPr>
      <w:fldChar w:fldCharType="separate"/>
    </w:r>
    <w:r w:rsidR="00776AA8">
      <w:rPr>
        <w:rStyle w:val="Paginanummer"/>
        <w:rFonts w:cs="Arial"/>
        <w:b w:val="0"/>
        <w:noProof/>
        <w:lang w:val="nl-NL"/>
      </w:rPr>
      <w:t>1</w:t>
    </w:r>
    <w:r>
      <w:rPr>
        <w:rStyle w:val="Paginanummer"/>
        <w:rFonts w:cs="Arial"/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109F0" w14:textId="77777777" w:rsidR="001A042C" w:rsidRDefault="001A042C">
      <w:r>
        <w:separator/>
      </w:r>
    </w:p>
    <w:p w14:paraId="18E72444" w14:textId="77777777" w:rsidR="001A042C" w:rsidRDefault="001A042C"/>
  </w:footnote>
  <w:footnote w:type="continuationSeparator" w:id="0">
    <w:p w14:paraId="69039A98" w14:textId="77777777" w:rsidR="001A042C" w:rsidRDefault="001A042C">
      <w:r>
        <w:continuationSeparator/>
      </w:r>
    </w:p>
    <w:p w14:paraId="4A4EA856" w14:textId="77777777" w:rsidR="001A042C" w:rsidRDefault="001A042C"/>
  </w:footnote>
  <w:footnote w:type="continuationNotice" w:id="1">
    <w:p w14:paraId="09668F9A" w14:textId="77777777" w:rsidR="001A042C" w:rsidRDefault="001A042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B26C586" w14:paraId="3ABEBC85" w14:textId="77777777" w:rsidTr="0B26C586">
      <w:trPr>
        <w:trHeight w:val="300"/>
      </w:trPr>
      <w:tc>
        <w:tcPr>
          <w:tcW w:w="3020" w:type="dxa"/>
        </w:tcPr>
        <w:p w14:paraId="25B5D92A" w14:textId="377CC857" w:rsidR="0B26C586" w:rsidRDefault="0B26C586" w:rsidP="0B26C586">
          <w:pPr>
            <w:pStyle w:val="Koptekst"/>
            <w:ind w:left="-115"/>
          </w:pPr>
        </w:p>
      </w:tc>
      <w:tc>
        <w:tcPr>
          <w:tcW w:w="3020" w:type="dxa"/>
        </w:tcPr>
        <w:p w14:paraId="7FA1DAEA" w14:textId="26965308" w:rsidR="0B26C586" w:rsidRDefault="0B26C586" w:rsidP="0B26C586">
          <w:pPr>
            <w:pStyle w:val="Koptekst"/>
            <w:jc w:val="center"/>
          </w:pPr>
        </w:p>
      </w:tc>
      <w:tc>
        <w:tcPr>
          <w:tcW w:w="3020" w:type="dxa"/>
        </w:tcPr>
        <w:p w14:paraId="310DF1E3" w14:textId="46CA4CC8" w:rsidR="0B26C586" w:rsidRDefault="0B26C586" w:rsidP="0B26C586">
          <w:pPr>
            <w:pStyle w:val="Koptekst"/>
            <w:ind w:right="-115"/>
            <w:jc w:val="right"/>
          </w:pPr>
        </w:p>
      </w:tc>
    </w:tr>
  </w:tbl>
  <w:p w14:paraId="1B9A8E7B" w14:textId="5B1E38C3" w:rsidR="0B26C586" w:rsidRDefault="0B26C586" w:rsidP="0B26C58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CA9EC" w14:textId="77777777" w:rsidR="00222B48" w:rsidRDefault="00222B48" w:rsidP="001B3BF3">
    <w:pPr>
      <w:pStyle w:val="Koptekst"/>
      <w:ind w:left="-142"/>
    </w:pP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AE8E3E" wp14:editId="782703F4">
              <wp:simplePos x="0" y="0"/>
              <wp:positionH relativeFrom="column">
                <wp:posOffset>1642048</wp:posOffset>
              </wp:positionH>
              <wp:positionV relativeFrom="paragraph">
                <wp:posOffset>308068</wp:posOffset>
              </wp:positionV>
              <wp:extent cx="4610100" cy="1398502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0" cy="139850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EF79D" w14:textId="7EFADCB1" w:rsidR="00222B48" w:rsidRPr="00333F23" w:rsidRDefault="00217910" w:rsidP="005471AD">
                          <w:pPr>
                            <w:spacing w:before="120"/>
                            <w:rPr>
                              <w:rFonts w:cs="Arial"/>
                              <w:b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0000" w:themeColor="text1"/>
                              <w:sz w:val="32"/>
                              <w:szCs w:val="32"/>
                            </w:rPr>
                            <w:t xml:space="preserve">Draaiboek </w:t>
                          </w:r>
                          <w:r w:rsidR="00EC1766">
                            <w:rPr>
                              <w:rFonts w:cs="Arial"/>
                              <w:b/>
                              <w:color w:val="000000" w:themeColor="text1"/>
                              <w:sz w:val="32"/>
                              <w:szCs w:val="32"/>
                            </w:rPr>
                            <w:t>r</w:t>
                          </w:r>
                          <w:r w:rsidR="00933BFC">
                            <w:rPr>
                              <w:rFonts w:cs="Arial"/>
                              <w:b/>
                              <w:color w:val="000000" w:themeColor="text1"/>
                              <w:sz w:val="32"/>
                              <w:szCs w:val="32"/>
                            </w:rPr>
                            <w:t>eünie</w:t>
                          </w:r>
                        </w:p>
                        <w:p w14:paraId="13DE03E6" w14:textId="150C3578" w:rsidR="00222B48" w:rsidRPr="00B47535" w:rsidRDefault="009F61BB" w:rsidP="005471AD">
                          <w:pPr>
                            <w:spacing w:before="120"/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>Naam</w:t>
                          </w:r>
                          <w:r w:rsidR="00217910"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 xml:space="preserve">: </w:t>
                          </w:r>
                        </w:p>
                        <w:p w14:paraId="47485B6E" w14:textId="23D1876F" w:rsidR="00222B48" w:rsidRDefault="005E427E" w:rsidP="005471AD">
                          <w:pPr>
                            <w:spacing w:before="120"/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>Telefoon:</w:t>
                          </w:r>
                          <w:r w:rsidR="00BD6055"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34928DEE" w14:textId="001AFEB9" w:rsidR="00222B48" w:rsidRPr="00B47535" w:rsidRDefault="00222B48" w:rsidP="005471AD">
                          <w:pPr>
                            <w:spacing w:before="120"/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>Laatst aangepast</w:t>
                          </w:r>
                          <w:r w:rsidR="009F61BB">
                            <w:rPr>
                              <w:rFonts w:cs="Arial"/>
                              <w:color w:val="000000" w:themeColor="text1"/>
                              <w:sz w:val="22"/>
                              <w:szCs w:val="22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AE8E3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129.3pt;margin-top:24.25pt;width:363pt;height:11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" stroked="f">
              <v:textbox>
                <w:txbxContent>
                  <w:p w14:paraId="3B2EF79D" w14:textId="7EFADCB1" w:rsidR="00222B48" w:rsidRPr="00333F23" w:rsidRDefault="00217910" w:rsidP="005471AD">
                    <w:pPr>
                      <w:spacing w:before="120"/>
                      <w:rPr>
                        <w:rFonts w:cs="Arial"/>
                        <w:b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Arial"/>
                        <w:b/>
                        <w:color w:val="000000" w:themeColor="text1"/>
                        <w:sz w:val="32"/>
                        <w:szCs w:val="32"/>
                      </w:rPr>
                      <w:t xml:space="preserve">Draaiboek </w:t>
                    </w:r>
                    <w:r w:rsidR="00EC1766">
                      <w:rPr>
                        <w:rFonts w:cs="Arial"/>
                        <w:b/>
                        <w:color w:val="000000" w:themeColor="text1"/>
                        <w:sz w:val="32"/>
                        <w:szCs w:val="32"/>
                      </w:rPr>
                      <w:t>r</w:t>
                    </w:r>
                    <w:r w:rsidR="00933BFC">
                      <w:rPr>
                        <w:rFonts w:cs="Arial"/>
                        <w:b/>
                        <w:color w:val="000000" w:themeColor="text1"/>
                        <w:sz w:val="32"/>
                        <w:szCs w:val="32"/>
                      </w:rPr>
                      <w:t>eünie</w:t>
                    </w:r>
                  </w:p>
                  <w:p w14:paraId="13DE03E6" w14:textId="150C3578" w:rsidR="00222B48" w:rsidRPr="00B47535" w:rsidRDefault="009F61BB" w:rsidP="005471AD">
                    <w:pPr>
                      <w:spacing w:before="120"/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>Naam</w:t>
                    </w:r>
                    <w:r w:rsidR="00217910"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 xml:space="preserve">: </w:t>
                    </w:r>
                  </w:p>
                  <w:p w14:paraId="47485B6E" w14:textId="23D1876F" w:rsidR="00222B48" w:rsidRDefault="005E427E" w:rsidP="005471AD">
                    <w:pPr>
                      <w:spacing w:before="120"/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>Telefoon:</w:t>
                    </w:r>
                    <w:r w:rsidR="00BD6055"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 xml:space="preserve"> </w:t>
                    </w:r>
                  </w:p>
                  <w:p w14:paraId="34928DEE" w14:textId="001AFEB9" w:rsidR="00222B48" w:rsidRPr="00B47535" w:rsidRDefault="00222B48" w:rsidP="005471AD">
                    <w:pPr>
                      <w:spacing w:before="120"/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>Laatst aangepast</w:t>
                    </w:r>
                    <w:r w:rsidR="009F61BB">
                      <w:rPr>
                        <w:rFonts w:cs="Arial"/>
                        <w:color w:val="000000" w:themeColor="text1"/>
                        <w:sz w:val="22"/>
                        <w:szCs w:val="22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nl-NL"/>
      </w:rPr>
      <w:drawing>
        <wp:inline distT="0" distB="0" distL="0" distR="0" wp14:anchorId="40B3D63B" wp14:editId="4E2E78F0">
          <wp:extent cx="1447800" cy="14478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lj kleur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52" cy="1447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601C" w14:textId="77777777" w:rsidR="00222B48" w:rsidRDefault="00222B48"/>
  <w:p w14:paraId="5586CD71" w14:textId="77777777" w:rsidR="00222B48" w:rsidRDefault="00222B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BEEE1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70D3E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64BEF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B252C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A6C135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6D7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B6917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2E46F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AFC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42339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31EE0FA"/>
    <w:lvl w:ilvl="0">
      <w:start w:val="1"/>
      <w:numFmt w:val="decimal"/>
      <w:pStyle w:val="Kop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Kop2"/>
      <w:lvlText w:val="%1.%2."/>
      <w:legacy w:legacy="1" w:legacySpace="0" w:legacyIndent="708"/>
      <w:lvlJc w:val="left"/>
      <w:pPr>
        <w:ind w:left="708" w:hanging="708"/>
      </w:pPr>
    </w:lvl>
    <w:lvl w:ilvl="2">
      <w:start w:val="1"/>
      <w:numFmt w:val="decimal"/>
      <w:pStyle w:val="Kop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Kop4"/>
      <w:lvlText w:val="%1.%2.%3.%4."/>
      <w:legacy w:legacy="1" w:legacySpace="0" w:legacyIndent="708"/>
      <w:lvlJc w:val="left"/>
      <w:pPr>
        <w:ind w:left="2977" w:hanging="708"/>
      </w:pPr>
    </w:lvl>
    <w:lvl w:ilvl="4">
      <w:start w:val="1"/>
      <w:numFmt w:val="decimal"/>
      <w:pStyle w:val="Kop5"/>
      <w:lvlText w:val="%1.%2.%3.%4.%5."/>
      <w:legacy w:legacy="1" w:legacySpace="0" w:legacyIndent="708"/>
      <w:lvlJc w:val="left"/>
      <w:pPr>
        <w:ind w:left="3828" w:hanging="708"/>
      </w:pPr>
    </w:lvl>
    <w:lvl w:ilvl="5">
      <w:start w:val="1"/>
      <w:numFmt w:val="decimal"/>
      <w:pStyle w:val="Kop6"/>
      <w:lvlText w:val="%1.%2.%3.%4.%5.%6."/>
      <w:legacy w:legacy="1" w:legacySpace="0" w:legacyIndent="708"/>
      <w:lvlJc w:val="left"/>
      <w:pPr>
        <w:ind w:left="4247" w:hanging="708"/>
      </w:pPr>
    </w:lvl>
    <w:lvl w:ilvl="6">
      <w:start w:val="1"/>
      <w:numFmt w:val="decimal"/>
      <w:pStyle w:val="Kop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Kop8"/>
      <w:lvlText w:val="%1.%2.%3.%4.%5.%6.%7.%8."/>
      <w:legacy w:legacy="1" w:legacySpace="0" w:legacyIndent="708"/>
      <w:lvlJc w:val="left"/>
      <w:pPr>
        <w:ind w:left="5665" w:hanging="708"/>
      </w:pPr>
    </w:lvl>
    <w:lvl w:ilvl="8">
      <w:start w:val="1"/>
      <w:numFmt w:val="decimal"/>
      <w:pStyle w:val="Kop9"/>
      <w:lvlText w:val="%1.%2.%3.%4.%5.%6.%7.%8.%9"/>
      <w:legacy w:legacy="1" w:legacySpace="0" w:legacyIndent="708"/>
      <w:lvlJc w:val="left"/>
      <w:pPr>
        <w:ind w:left="6373" w:hanging="708"/>
      </w:pPr>
    </w:lvl>
  </w:abstractNum>
  <w:abstractNum w:abstractNumId="11" w15:restartNumberingAfterBreak="0">
    <w:nsid w:val="01F246E2"/>
    <w:multiLevelType w:val="hybridMultilevel"/>
    <w:tmpl w:val="114862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2192605"/>
    <w:multiLevelType w:val="hybridMultilevel"/>
    <w:tmpl w:val="693C88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52094F3"/>
    <w:multiLevelType w:val="hybridMultilevel"/>
    <w:tmpl w:val="0234D774"/>
    <w:lvl w:ilvl="0" w:tplc="296C5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442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9AA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14BD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AD2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6C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748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EA96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6D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D2211D"/>
    <w:multiLevelType w:val="hybridMultilevel"/>
    <w:tmpl w:val="E6284F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D5E794D"/>
    <w:multiLevelType w:val="hybridMultilevel"/>
    <w:tmpl w:val="BB7E5CA4"/>
    <w:lvl w:ilvl="0" w:tplc="D2CA49CC">
      <w:start w:val="5"/>
      <w:numFmt w:val="bullet"/>
      <w:lvlText w:val="•"/>
      <w:lvlJc w:val="left"/>
      <w:pPr>
        <w:ind w:left="360" w:hanging="360"/>
      </w:pPr>
      <w:rPr>
        <w:rFonts w:ascii="VAG Rounded LT Com Thin" w:eastAsiaTheme="minorHAnsi" w:hAnsi="VAG Rounded LT Com Thin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E2012E1"/>
    <w:multiLevelType w:val="hybridMultilevel"/>
    <w:tmpl w:val="49FCB7FA"/>
    <w:lvl w:ilvl="0" w:tplc="F82EC782">
      <w:start w:val="1"/>
      <w:numFmt w:val="bullet"/>
      <w:pStyle w:val="lijst1niveau2"/>
      <w:lvlText w:val="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227028"/>
    <w:multiLevelType w:val="hybridMultilevel"/>
    <w:tmpl w:val="E58481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29D3BCE"/>
    <w:multiLevelType w:val="hybridMultilevel"/>
    <w:tmpl w:val="03F053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BF658A9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"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35455AC1"/>
    <w:multiLevelType w:val="hybridMultilevel"/>
    <w:tmpl w:val="C48255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6058C3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5D61098"/>
    <w:multiLevelType w:val="hybridMultilevel"/>
    <w:tmpl w:val="7B54CE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DC3944"/>
    <w:multiLevelType w:val="hybridMultilevel"/>
    <w:tmpl w:val="385EC4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C1A7650"/>
    <w:multiLevelType w:val="hybridMultilevel"/>
    <w:tmpl w:val="7CDA4608"/>
    <w:lvl w:ilvl="0" w:tplc="437C7802">
      <w:start w:val="1"/>
      <w:numFmt w:val="bullet"/>
      <w:pStyle w:val="lijst1"/>
      <w:lvlText w:val=""/>
      <w:lvlJc w:val="left"/>
      <w:pPr>
        <w:tabs>
          <w:tab w:val="num" w:pos="1097"/>
        </w:tabs>
        <w:ind w:left="109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3619F"/>
    <w:multiLevelType w:val="hybridMultilevel"/>
    <w:tmpl w:val="DBA031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0428F9"/>
    <w:multiLevelType w:val="hybridMultilevel"/>
    <w:tmpl w:val="06543D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B245E"/>
    <w:multiLevelType w:val="hybridMultilevel"/>
    <w:tmpl w:val="6520D94C"/>
    <w:lvl w:ilvl="0" w:tplc="F4D67386">
      <w:start w:val="1"/>
      <w:numFmt w:val="bullet"/>
      <w:pStyle w:val="lijst1niveau3"/>
      <w:lvlText w:val="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406565"/>
    <w:multiLevelType w:val="hybridMultilevel"/>
    <w:tmpl w:val="5D0E3F00"/>
    <w:lvl w:ilvl="0" w:tplc="8F007F20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63CD0"/>
    <w:multiLevelType w:val="hybridMultilevel"/>
    <w:tmpl w:val="523659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CF3BA4"/>
    <w:multiLevelType w:val="hybridMultilevel"/>
    <w:tmpl w:val="606CAB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F7803A9"/>
    <w:multiLevelType w:val="hybridMultilevel"/>
    <w:tmpl w:val="3BCEAC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E7408F"/>
    <w:multiLevelType w:val="hybridMultilevel"/>
    <w:tmpl w:val="BBA05E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6D978E5"/>
    <w:multiLevelType w:val="hybridMultilevel"/>
    <w:tmpl w:val="68F029E0"/>
    <w:lvl w:ilvl="0" w:tplc="D2CA49CC">
      <w:start w:val="5"/>
      <w:numFmt w:val="bullet"/>
      <w:lvlText w:val="•"/>
      <w:lvlJc w:val="left"/>
      <w:pPr>
        <w:ind w:left="360" w:hanging="360"/>
      </w:pPr>
      <w:rPr>
        <w:rFonts w:ascii="VAG Rounded LT Com Thin" w:eastAsiaTheme="minorHAnsi" w:hAnsi="VAG Rounded LT Com Thin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A3D1A8"/>
    <w:multiLevelType w:val="hybridMultilevel"/>
    <w:tmpl w:val="2AF6AD9C"/>
    <w:lvl w:ilvl="0" w:tplc="ECF8A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7A9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7450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C6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0AD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7C9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D81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88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104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F7623B"/>
    <w:multiLevelType w:val="hybridMultilevel"/>
    <w:tmpl w:val="851C05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E04186"/>
    <w:multiLevelType w:val="hybridMultilevel"/>
    <w:tmpl w:val="E132F0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F82AE2"/>
    <w:multiLevelType w:val="hybridMultilevel"/>
    <w:tmpl w:val="9D6224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A9E02F0"/>
    <w:multiLevelType w:val="hybridMultilevel"/>
    <w:tmpl w:val="B7026B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E2330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7293AF5"/>
    <w:multiLevelType w:val="hybridMultilevel"/>
    <w:tmpl w:val="27809F74"/>
    <w:lvl w:ilvl="0" w:tplc="D2CA49CC">
      <w:start w:val="5"/>
      <w:numFmt w:val="bullet"/>
      <w:lvlText w:val="•"/>
      <w:lvlJc w:val="left"/>
      <w:pPr>
        <w:ind w:left="360" w:hanging="360"/>
      </w:pPr>
      <w:rPr>
        <w:rFonts w:ascii="VAG Rounded LT Com Thin" w:eastAsiaTheme="minorHAnsi" w:hAnsi="VAG Rounded LT Com Thin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B04FA3"/>
    <w:multiLevelType w:val="hybridMultilevel"/>
    <w:tmpl w:val="B8AC16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5641737">
    <w:abstractNumId w:val="10"/>
  </w:num>
  <w:num w:numId="2" w16cid:durableId="1117869110">
    <w:abstractNumId w:val="21"/>
  </w:num>
  <w:num w:numId="3" w16cid:durableId="865948558">
    <w:abstractNumId w:val="39"/>
  </w:num>
  <w:num w:numId="4" w16cid:durableId="572398671">
    <w:abstractNumId w:val="19"/>
  </w:num>
  <w:num w:numId="5" w16cid:durableId="1899125317">
    <w:abstractNumId w:val="9"/>
  </w:num>
  <w:num w:numId="6" w16cid:durableId="735401627">
    <w:abstractNumId w:val="7"/>
  </w:num>
  <w:num w:numId="7" w16cid:durableId="1247155481">
    <w:abstractNumId w:val="6"/>
  </w:num>
  <w:num w:numId="8" w16cid:durableId="1616206518">
    <w:abstractNumId w:val="5"/>
  </w:num>
  <w:num w:numId="9" w16cid:durableId="1548688817">
    <w:abstractNumId w:val="4"/>
  </w:num>
  <w:num w:numId="10" w16cid:durableId="2032223137">
    <w:abstractNumId w:val="8"/>
  </w:num>
  <w:num w:numId="11" w16cid:durableId="37437081">
    <w:abstractNumId w:val="3"/>
  </w:num>
  <w:num w:numId="12" w16cid:durableId="1095903049">
    <w:abstractNumId w:val="2"/>
  </w:num>
  <w:num w:numId="13" w16cid:durableId="207841342">
    <w:abstractNumId w:val="1"/>
  </w:num>
  <w:num w:numId="14" w16cid:durableId="523373465">
    <w:abstractNumId w:val="0"/>
  </w:num>
  <w:num w:numId="15" w16cid:durableId="1851143627">
    <w:abstractNumId w:val="24"/>
  </w:num>
  <w:num w:numId="16" w16cid:durableId="685331820">
    <w:abstractNumId w:val="16"/>
  </w:num>
  <w:num w:numId="17" w16cid:durableId="596445642">
    <w:abstractNumId w:val="27"/>
  </w:num>
  <w:num w:numId="18" w16cid:durableId="658074713">
    <w:abstractNumId w:val="28"/>
  </w:num>
  <w:num w:numId="19" w16cid:durableId="89549332">
    <w:abstractNumId w:val="30"/>
  </w:num>
  <w:num w:numId="20" w16cid:durableId="461658618">
    <w:abstractNumId w:val="11"/>
  </w:num>
  <w:num w:numId="21" w16cid:durableId="121701607">
    <w:abstractNumId w:val="23"/>
  </w:num>
  <w:num w:numId="22" w16cid:durableId="699210306">
    <w:abstractNumId w:val="17"/>
  </w:num>
  <w:num w:numId="23" w16cid:durableId="1432165726">
    <w:abstractNumId w:val="36"/>
  </w:num>
  <w:num w:numId="24" w16cid:durableId="95563076">
    <w:abstractNumId w:val="20"/>
  </w:num>
  <w:num w:numId="25" w16cid:durableId="815225437">
    <w:abstractNumId w:val="37"/>
  </w:num>
  <w:num w:numId="26" w16cid:durableId="953831491">
    <w:abstractNumId w:val="32"/>
  </w:num>
  <w:num w:numId="27" w16cid:durableId="197209360">
    <w:abstractNumId w:val="12"/>
  </w:num>
  <w:num w:numId="28" w16cid:durableId="1337079969">
    <w:abstractNumId w:val="25"/>
  </w:num>
  <w:num w:numId="29" w16cid:durableId="642740330">
    <w:abstractNumId w:val="31"/>
  </w:num>
  <w:num w:numId="30" w16cid:durableId="673993811">
    <w:abstractNumId w:val="29"/>
  </w:num>
  <w:num w:numId="31" w16cid:durableId="2025470318">
    <w:abstractNumId w:val="38"/>
  </w:num>
  <w:num w:numId="32" w16cid:durableId="898831961">
    <w:abstractNumId w:val="18"/>
  </w:num>
  <w:num w:numId="33" w16cid:durableId="1254631865">
    <w:abstractNumId w:val="35"/>
  </w:num>
  <w:num w:numId="34" w16cid:durableId="462382227">
    <w:abstractNumId w:val="22"/>
  </w:num>
  <w:num w:numId="35" w16cid:durableId="2057243212">
    <w:abstractNumId w:val="26"/>
  </w:num>
  <w:num w:numId="36" w16cid:durableId="1200631450">
    <w:abstractNumId w:val="41"/>
  </w:num>
  <w:num w:numId="37" w16cid:durableId="1691301703">
    <w:abstractNumId w:val="33"/>
  </w:num>
  <w:num w:numId="38" w16cid:durableId="249198766">
    <w:abstractNumId w:val="15"/>
  </w:num>
  <w:num w:numId="39" w16cid:durableId="2058774037">
    <w:abstractNumId w:val="40"/>
  </w:num>
  <w:num w:numId="40" w16cid:durableId="542404628">
    <w:abstractNumId w:val="14"/>
  </w:num>
  <w:num w:numId="41" w16cid:durableId="1456102181">
    <w:abstractNumId w:val="34"/>
  </w:num>
  <w:num w:numId="42" w16cid:durableId="1805848882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 style="mso-wrap-style:none" fillcolor="white">
      <v:fill color="white"/>
      <v:textbox style="mso-fit-shape-to-text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5B2"/>
    <w:rsid w:val="00023F02"/>
    <w:rsid w:val="00026516"/>
    <w:rsid w:val="0002716B"/>
    <w:rsid w:val="00043CFE"/>
    <w:rsid w:val="0004581E"/>
    <w:rsid w:val="0004737B"/>
    <w:rsid w:val="00047871"/>
    <w:rsid w:val="000506B3"/>
    <w:rsid w:val="00055143"/>
    <w:rsid w:val="00062105"/>
    <w:rsid w:val="00065084"/>
    <w:rsid w:val="00094A6C"/>
    <w:rsid w:val="000B7B7D"/>
    <w:rsid w:val="000C0775"/>
    <w:rsid w:val="000C0E56"/>
    <w:rsid w:val="000C450C"/>
    <w:rsid w:val="000F5950"/>
    <w:rsid w:val="001159AB"/>
    <w:rsid w:val="00122CA9"/>
    <w:rsid w:val="001348BD"/>
    <w:rsid w:val="00142321"/>
    <w:rsid w:val="0014241B"/>
    <w:rsid w:val="001433AB"/>
    <w:rsid w:val="00166997"/>
    <w:rsid w:val="0017002A"/>
    <w:rsid w:val="00171D74"/>
    <w:rsid w:val="00176521"/>
    <w:rsid w:val="00190026"/>
    <w:rsid w:val="0019343A"/>
    <w:rsid w:val="001A042C"/>
    <w:rsid w:val="001A1DE0"/>
    <w:rsid w:val="001B2F69"/>
    <w:rsid w:val="001B3BF3"/>
    <w:rsid w:val="001B6737"/>
    <w:rsid w:val="001B6ED1"/>
    <w:rsid w:val="001C4692"/>
    <w:rsid w:val="001F50DF"/>
    <w:rsid w:val="00216795"/>
    <w:rsid w:val="00217910"/>
    <w:rsid w:val="00222B48"/>
    <w:rsid w:val="002268E8"/>
    <w:rsid w:val="0025783D"/>
    <w:rsid w:val="00261FBE"/>
    <w:rsid w:val="00267C4D"/>
    <w:rsid w:val="0027257E"/>
    <w:rsid w:val="00287E76"/>
    <w:rsid w:val="002A3B15"/>
    <w:rsid w:val="002A4043"/>
    <w:rsid w:val="002A5122"/>
    <w:rsid w:val="002B3EE8"/>
    <w:rsid w:val="002B776B"/>
    <w:rsid w:val="002D2D3A"/>
    <w:rsid w:val="002D3B52"/>
    <w:rsid w:val="002F069E"/>
    <w:rsid w:val="002F3A16"/>
    <w:rsid w:val="00305D0D"/>
    <w:rsid w:val="00311CF1"/>
    <w:rsid w:val="003319E9"/>
    <w:rsid w:val="00333F23"/>
    <w:rsid w:val="00335FA5"/>
    <w:rsid w:val="0034178B"/>
    <w:rsid w:val="00356F7D"/>
    <w:rsid w:val="003619ED"/>
    <w:rsid w:val="00390DAF"/>
    <w:rsid w:val="00391047"/>
    <w:rsid w:val="0039468E"/>
    <w:rsid w:val="003A17BC"/>
    <w:rsid w:val="003A3E6D"/>
    <w:rsid w:val="003E498C"/>
    <w:rsid w:val="003F3D84"/>
    <w:rsid w:val="004013D8"/>
    <w:rsid w:val="00403980"/>
    <w:rsid w:val="00415F69"/>
    <w:rsid w:val="004237A5"/>
    <w:rsid w:val="00427C26"/>
    <w:rsid w:val="00435517"/>
    <w:rsid w:val="004413DE"/>
    <w:rsid w:val="004531D4"/>
    <w:rsid w:val="00455135"/>
    <w:rsid w:val="004611FF"/>
    <w:rsid w:val="0046272C"/>
    <w:rsid w:val="004631E0"/>
    <w:rsid w:val="004644EB"/>
    <w:rsid w:val="00465704"/>
    <w:rsid w:val="0047174C"/>
    <w:rsid w:val="00471DFB"/>
    <w:rsid w:val="00477D22"/>
    <w:rsid w:val="00484E40"/>
    <w:rsid w:val="00487502"/>
    <w:rsid w:val="00493A09"/>
    <w:rsid w:val="004A31B3"/>
    <w:rsid w:val="004A4566"/>
    <w:rsid w:val="004A48F1"/>
    <w:rsid w:val="004D44EE"/>
    <w:rsid w:val="004E75A4"/>
    <w:rsid w:val="004F15F1"/>
    <w:rsid w:val="00501B1E"/>
    <w:rsid w:val="005036AA"/>
    <w:rsid w:val="00513018"/>
    <w:rsid w:val="005413BD"/>
    <w:rsid w:val="005471AD"/>
    <w:rsid w:val="00565840"/>
    <w:rsid w:val="00572E5A"/>
    <w:rsid w:val="0057769A"/>
    <w:rsid w:val="005834E4"/>
    <w:rsid w:val="00585DEA"/>
    <w:rsid w:val="005914ED"/>
    <w:rsid w:val="00594437"/>
    <w:rsid w:val="00594A1E"/>
    <w:rsid w:val="005975AD"/>
    <w:rsid w:val="005A0435"/>
    <w:rsid w:val="005A2E97"/>
    <w:rsid w:val="005D4343"/>
    <w:rsid w:val="005E427E"/>
    <w:rsid w:val="005F59CB"/>
    <w:rsid w:val="006053F5"/>
    <w:rsid w:val="00613E49"/>
    <w:rsid w:val="00630976"/>
    <w:rsid w:val="00634767"/>
    <w:rsid w:val="00644BF4"/>
    <w:rsid w:val="00647164"/>
    <w:rsid w:val="00666538"/>
    <w:rsid w:val="00681E1D"/>
    <w:rsid w:val="00691BC1"/>
    <w:rsid w:val="006A235C"/>
    <w:rsid w:val="006A331F"/>
    <w:rsid w:val="006B4708"/>
    <w:rsid w:val="006B7AAD"/>
    <w:rsid w:val="006D1C04"/>
    <w:rsid w:val="006F1814"/>
    <w:rsid w:val="006F6489"/>
    <w:rsid w:val="0070567B"/>
    <w:rsid w:val="00720A6D"/>
    <w:rsid w:val="00776AA8"/>
    <w:rsid w:val="007910BB"/>
    <w:rsid w:val="007976AD"/>
    <w:rsid w:val="007B225D"/>
    <w:rsid w:val="007C3CA7"/>
    <w:rsid w:val="007E11F5"/>
    <w:rsid w:val="007E7690"/>
    <w:rsid w:val="007F24CC"/>
    <w:rsid w:val="00811506"/>
    <w:rsid w:val="008225B2"/>
    <w:rsid w:val="00822B8F"/>
    <w:rsid w:val="00830C49"/>
    <w:rsid w:val="00837CED"/>
    <w:rsid w:val="00862567"/>
    <w:rsid w:val="008709C4"/>
    <w:rsid w:val="00870B24"/>
    <w:rsid w:val="00881643"/>
    <w:rsid w:val="00885C12"/>
    <w:rsid w:val="00896EC3"/>
    <w:rsid w:val="008A461A"/>
    <w:rsid w:val="008A5167"/>
    <w:rsid w:val="008D4821"/>
    <w:rsid w:val="008D6E17"/>
    <w:rsid w:val="008D7D01"/>
    <w:rsid w:val="008F10E8"/>
    <w:rsid w:val="00904D4C"/>
    <w:rsid w:val="00905B5C"/>
    <w:rsid w:val="0093032F"/>
    <w:rsid w:val="00933BFC"/>
    <w:rsid w:val="009505A6"/>
    <w:rsid w:val="00960D98"/>
    <w:rsid w:val="0097034F"/>
    <w:rsid w:val="00977095"/>
    <w:rsid w:val="0098FE15"/>
    <w:rsid w:val="009A2A5A"/>
    <w:rsid w:val="009B569B"/>
    <w:rsid w:val="009E1C6C"/>
    <w:rsid w:val="009E7E46"/>
    <w:rsid w:val="009F2CB8"/>
    <w:rsid w:val="009F56ED"/>
    <w:rsid w:val="009F61BB"/>
    <w:rsid w:val="00A17523"/>
    <w:rsid w:val="00A25D46"/>
    <w:rsid w:val="00A3648F"/>
    <w:rsid w:val="00A3721D"/>
    <w:rsid w:val="00A40990"/>
    <w:rsid w:val="00A52F3A"/>
    <w:rsid w:val="00A623A3"/>
    <w:rsid w:val="00AB295E"/>
    <w:rsid w:val="00B0047D"/>
    <w:rsid w:val="00B04BA8"/>
    <w:rsid w:val="00B077A6"/>
    <w:rsid w:val="00B1448E"/>
    <w:rsid w:val="00B238BF"/>
    <w:rsid w:val="00B24100"/>
    <w:rsid w:val="00B34084"/>
    <w:rsid w:val="00B42887"/>
    <w:rsid w:val="00B52788"/>
    <w:rsid w:val="00B57436"/>
    <w:rsid w:val="00B81886"/>
    <w:rsid w:val="00B929FC"/>
    <w:rsid w:val="00B970E2"/>
    <w:rsid w:val="00B97C41"/>
    <w:rsid w:val="00BA1418"/>
    <w:rsid w:val="00BB0E90"/>
    <w:rsid w:val="00BB4760"/>
    <w:rsid w:val="00BB48B3"/>
    <w:rsid w:val="00BD3096"/>
    <w:rsid w:val="00BD6055"/>
    <w:rsid w:val="00BE240F"/>
    <w:rsid w:val="00BE4F3E"/>
    <w:rsid w:val="00BF45AF"/>
    <w:rsid w:val="00BF576F"/>
    <w:rsid w:val="00BF6521"/>
    <w:rsid w:val="00C2722F"/>
    <w:rsid w:val="00C42110"/>
    <w:rsid w:val="00C449A2"/>
    <w:rsid w:val="00C51CF3"/>
    <w:rsid w:val="00C660F1"/>
    <w:rsid w:val="00C8444C"/>
    <w:rsid w:val="00C906D6"/>
    <w:rsid w:val="00C951A6"/>
    <w:rsid w:val="00CA2D4C"/>
    <w:rsid w:val="00CA4FF2"/>
    <w:rsid w:val="00CB0255"/>
    <w:rsid w:val="00CC5353"/>
    <w:rsid w:val="00CE2952"/>
    <w:rsid w:val="00CE2A60"/>
    <w:rsid w:val="00CE3B71"/>
    <w:rsid w:val="00CE453E"/>
    <w:rsid w:val="00CE76F4"/>
    <w:rsid w:val="00CF2617"/>
    <w:rsid w:val="00D03789"/>
    <w:rsid w:val="00D17F41"/>
    <w:rsid w:val="00D25FD1"/>
    <w:rsid w:val="00D47CEB"/>
    <w:rsid w:val="00D47FA1"/>
    <w:rsid w:val="00D55362"/>
    <w:rsid w:val="00D55FBE"/>
    <w:rsid w:val="00D81472"/>
    <w:rsid w:val="00D859DC"/>
    <w:rsid w:val="00DA11D7"/>
    <w:rsid w:val="00DA3A27"/>
    <w:rsid w:val="00DA40D7"/>
    <w:rsid w:val="00DB0768"/>
    <w:rsid w:val="00DB0B03"/>
    <w:rsid w:val="00DB1D01"/>
    <w:rsid w:val="00DD3570"/>
    <w:rsid w:val="00DD4F62"/>
    <w:rsid w:val="00DD5B27"/>
    <w:rsid w:val="00DE6032"/>
    <w:rsid w:val="00E017F0"/>
    <w:rsid w:val="00E16252"/>
    <w:rsid w:val="00E2635B"/>
    <w:rsid w:val="00E372CF"/>
    <w:rsid w:val="00E4310E"/>
    <w:rsid w:val="00E5110C"/>
    <w:rsid w:val="00E55F24"/>
    <w:rsid w:val="00E72548"/>
    <w:rsid w:val="00E867F8"/>
    <w:rsid w:val="00E92DB2"/>
    <w:rsid w:val="00EA123E"/>
    <w:rsid w:val="00EB1A9D"/>
    <w:rsid w:val="00EB7989"/>
    <w:rsid w:val="00EC1766"/>
    <w:rsid w:val="00EC3F7A"/>
    <w:rsid w:val="00EC62BF"/>
    <w:rsid w:val="00EC769D"/>
    <w:rsid w:val="00ED560A"/>
    <w:rsid w:val="00ED7916"/>
    <w:rsid w:val="00EE0EB5"/>
    <w:rsid w:val="00EE4CE1"/>
    <w:rsid w:val="00EF3EF0"/>
    <w:rsid w:val="00F0203B"/>
    <w:rsid w:val="00F11D9A"/>
    <w:rsid w:val="00F16ECA"/>
    <w:rsid w:val="00F171A4"/>
    <w:rsid w:val="00F21B78"/>
    <w:rsid w:val="00F4139E"/>
    <w:rsid w:val="00F434C3"/>
    <w:rsid w:val="00F45AB3"/>
    <w:rsid w:val="00F64265"/>
    <w:rsid w:val="00F644FB"/>
    <w:rsid w:val="00F64E92"/>
    <w:rsid w:val="00F729A7"/>
    <w:rsid w:val="00F750BB"/>
    <w:rsid w:val="00F82DDC"/>
    <w:rsid w:val="00F8570F"/>
    <w:rsid w:val="00F906FD"/>
    <w:rsid w:val="00F978C8"/>
    <w:rsid w:val="00FB676D"/>
    <w:rsid w:val="00FB7232"/>
    <w:rsid w:val="00FC6EF9"/>
    <w:rsid w:val="00FE7D9B"/>
    <w:rsid w:val="00FF02C1"/>
    <w:rsid w:val="010F54E0"/>
    <w:rsid w:val="02EBE287"/>
    <w:rsid w:val="0305CF71"/>
    <w:rsid w:val="03AE24BC"/>
    <w:rsid w:val="03D9F2D3"/>
    <w:rsid w:val="040AEC7E"/>
    <w:rsid w:val="04775D37"/>
    <w:rsid w:val="048F248F"/>
    <w:rsid w:val="04DB7087"/>
    <w:rsid w:val="064DA050"/>
    <w:rsid w:val="078350B7"/>
    <w:rsid w:val="08603BDA"/>
    <w:rsid w:val="08608128"/>
    <w:rsid w:val="09312652"/>
    <w:rsid w:val="09AC2058"/>
    <w:rsid w:val="0B26C586"/>
    <w:rsid w:val="0BCFF92E"/>
    <w:rsid w:val="0C0A9CC9"/>
    <w:rsid w:val="0C590D2A"/>
    <w:rsid w:val="0DCF4A16"/>
    <w:rsid w:val="0DDDC3A8"/>
    <w:rsid w:val="0E0754BA"/>
    <w:rsid w:val="0E2DE8ED"/>
    <w:rsid w:val="101644DF"/>
    <w:rsid w:val="10823BFC"/>
    <w:rsid w:val="11B46EBB"/>
    <w:rsid w:val="11BE84ED"/>
    <w:rsid w:val="11FB5EE2"/>
    <w:rsid w:val="120159B1"/>
    <w:rsid w:val="13BC1264"/>
    <w:rsid w:val="14D1C67C"/>
    <w:rsid w:val="14F844F9"/>
    <w:rsid w:val="16073F3A"/>
    <w:rsid w:val="160F4DFB"/>
    <w:rsid w:val="1855E576"/>
    <w:rsid w:val="1A41781D"/>
    <w:rsid w:val="1D07146E"/>
    <w:rsid w:val="1D3FFF20"/>
    <w:rsid w:val="1E7A3670"/>
    <w:rsid w:val="1E8F96A0"/>
    <w:rsid w:val="206FA7A4"/>
    <w:rsid w:val="20B7FC01"/>
    <w:rsid w:val="21692586"/>
    <w:rsid w:val="22F0A567"/>
    <w:rsid w:val="23F59C5D"/>
    <w:rsid w:val="25C36E4E"/>
    <w:rsid w:val="26815653"/>
    <w:rsid w:val="271357FE"/>
    <w:rsid w:val="289EDF3A"/>
    <w:rsid w:val="28FC44D7"/>
    <w:rsid w:val="2AF5E098"/>
    <w:rsid w:val="2C718788"/>
    <w:rsid w:val="2C9D060B"/>
    <w:rsid w:val="2CB876B4"/>
    <w:rsid w:val="2CBDD897"/>
    <w:rsid w:val="2CEFE40D"/>
    <w:rsid w:val="2EC257C7"/>
    <w:rsid w:val="2F48EACF"/>
    <w:rsid w:val="2FA6CF11"/>
    <w:rsid w:val="30721CF2"/>
    <w:rsid w:val="30A7686A"/>
    <w:rsid w:val="310E82E1"/>
    <w:rsid w:val="32D99242"/>
    <w:rsid w:val="3584A16F"/>
    <w:rsid w:val="374E2F7C"/>
    <w:rsid w:val="38DF1056"/>
    <w:rsid w:val="3ABCF79A"/>
    <w:rsid w:val="3B1DCB95"/>
    <w:rsid w:val="3BA483F9"/>
    <w:rsid w:val="3E060D21"/>
    <w:rsid w:val="3F53E895"/>
    <w:rsid w:val="3F5E5842"/>
    <w:rsid w:val="4157F9A3"/>
    <w:rsid w:val="42469713"/>
    <w:rsid w:val="42D846C3"/>
    <w:rsid w:val="43253147"/>
    <w:rsid w:val="43F62E75"/>
    <w:rsid w:val="44576A1A"/>
    <w:rsid w:val="44D58253"/>
    <w:rsid w:val="45AB4038"/>
    <w:rsid w:val="46296A0E"/>
    <w:rsid w:val="46C25C84"/>
    <w:rsid w:val="472C9C9A"/>
    <w:rsid w:val="477C69D9"/>
    <w:rsid w:val="4782F055"/>
    <w:rsid w:val="47F95579"/>
    <w:rsid w:val="49128A98"/>
    <w:rsid w:val="4970F3B7"/>
    <w:rsid w:val="4A3B9230"/>
    <w:rsid w:val="4A4F07E8"/>
    <w:rsid w:val="4A6B9228"/>
    <w:rsid w:val="4CE6C0FD"/>
    <w:rsid w:val="4DCF50ED"/>
    <w:rsid w:val="4E433A23"/>
    <w:rsid w:val="4FDD46EF"/>
    <w:rsid w:val="50DDB3C9"/>
    <w:rsid w:val="52106CF7"/>
    <w:rsid w:val="5264AAD4"/>
    <w:rsid w:val="5300D2D0"/>
    <w:rsid w:val="53CB0F01"/>
    <w:rsid w:val="53D0E819"/>
    <w:rsid w:val="544D24D3"/>
    <w:rsid w:val="54BF8472"/>
    <w:rsid w:val="54FF9E25"/>
    <w:rsid w:val="551D7645"/>
    <w:rsid w:val="5705A169"/>
    <w:rsid w:val="5745E5F0"/>
    <w:rsid w:val="57D5D13B"/>
    <w:rsid w:val="5803DF65"/>
    <w:rsid w:val="59C696B6"/>
    <w:rsid w:val="5A780D23"/>
    <w:rsid w:val="5AAC357F"/>
    <w:rsid w:val="5BCEF2D1"/>
    <w:rsid w:val="5C5125FB"/>
    <w:rsid w:val="5DA9805F"/>
    <w:rsid w:val="5DB74016"/>
    <w:rsid w:val="5EEDA410"/>
    <w:rsid w:val="5F722793"/>
    <w:rsid w:val="6055C937"/>
    <w:rsid w:val="608C91DA"/>
    <w:rsid w:val="62196519"/>
    <w:rsid w:val="639363A6"/>
    <w:rsid w:val="63C91175"/>
    <w:rsid w:val="64B46CEB"/>
    <w:rsid w:val="6508B9A1"/>
    <w:rsid w:val="65240476"/>
    <w:rsid w:val="670D7F3B"/>
    <w:rsid w:val="6727F324"/>
    <w:rsid w:val="672EE8B7"/>
    <w:rsid w:val="67EE3CBB"/>
    <w:rsid w:val="69A580F9"/>
    <w:rsid w:val="6A2D3BED"/>
    <w:rsid w:val="6D00768D"/>
    <w:rsid w:val="6D07A488"/>
    <w:rsid w:val="6D5B6C98"/>
    <w:rsid w:val="6DF7DFF3"/>
    <w:rsid w:val="6E08AA1C"/>
    <w:rsid w:val="6E86F074"/>
    <w:rsid w:val="6EB1B700"/>
    <w:rsid w:val="6ED1619C"/>
    <w:rsid w:val="6F60E283"/>
    <w:rsid w:val="70CA2F8F"/>
    <w:rsid w:val="714057CC"/>
    <w:rsid w:val="72994912"/>
    <w:rsid w:val="73E00144"/>
    <w:rsid w:val="741B006B"/>
    <w:rsid w:val="74DB7918"/>
    <w:rsid w:val="751C712D"/>
    <w:rsid w:val="77697DB9"/>
    <w:rsid w:val="793806ED"/>
    <w:rsid w:val="799CBE74"/>
    <w:rsid w:val="79A330FC"/>
    <w:rsid w:val="79C205CF"/>
    <w:rsid w:val="7A0B0A24"/>
    <w:rsid w:val="7AB311CD"/>
    <w:rsid w:val="7BCC4648"/>
    <w:rsid w:val="7BEF397F"/>
    <w:rsid w:val="7C5C32F0"/>
    <w:rsid w:val="7D0E876E"/>
    <w:rsid w:val="7D680B34"/>
    <w:rsid w:val="7D835CC6"/>
    <w:rsid w:val="7E99D4A8"/>
    <w:rsid w:val="7E9A1D17"/>
    <w:rsid w:val="7F110BD5"/>
    <w:rsid w:val="7FB1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color="white">
      <v:fill color="white"/>
      <v:textbox style="mso-fit-shape-to-text:t"/>
    </o:shapedefaults>
    <o:shapelayout v:ext="edit">
      <o:idmap v:ext="edit" data="2"/>
    </o:shapelayout>
  </w:shapeDefaults>
  <w:decimalSymbol w:val=","/>
  <w:listSeparator w:val=";"/>
  <w14:docId w14:val="771AE17E"/>
  <w15:docId w15:val="{B2154A65-10B3-4524-818D-52617D2D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84E40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eastAsia="nl-NL"/>
    </w:rPr>
  </w:style>
  <w:style w:type="paragraph" w:styleId="Kop1">
    <w:name w:val="heading 1"/>
    <w:basedOn w:val="Standaard"/>
    <w:next w:val="Standaard"/>
    <w:qFormat/>
    <w:rsid w:val="00FB676D"/>
    <w:pPr>
      <w:keepNext/>
      <w:numPr>
        <w:numId w:val="1"/>
      </w:numPr>
      <w:spacing w:before="480" w:after="60"/>
      <w:outlineLvl w:val="0"/>
    </w:pPr>
    <w:rPr>
      <w:b/>
      <w:color w:val="9BBB59" w:themeColor="accent3"/>
      <w:kern w:val="28"/>
      <w:sz w:val="24"/>
      <w:lang w:val="nl-NL"/>
    </w:rPr>
  </w:style>
  <w:style w:type="paragraph" w:styleId="Kop2">
    <w:name w:val="heading 2"/>
    <w:basedOn w:val="Standaard"/>
    <w:next w:val="Standaard"/>
    <w:qFormat/>
    <w:rsid w:val="00FB676D"/>
    <w:pPr>
      <w:keepNext/>
      <w:numPr>
        <w:ilvl w:val="1"/>
        <w:numId w:val="1"/>
      </w:numPr>
      <w:spacing w:before="240" w:after="60"/>
      <w:ind w:left="1416"/>
      <w:outlineLvl w:val="1"/>
    </w:pPr>
    <w:rPr>
      <w:b/>
      <w:i/>
      <w:color w:val="4F6228" w:themeColor="accent3" w:themeShade="80"/>
      <w:sz w:val="22"/>
      <w:lang w:val="nl-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ind w:hanging="853"/>
      <w:outlineLvl w:val="3"/>
    </w:pPr>
    <w:rPr>
      <w:i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ind w:hanging="999"/>
      <w:outlineLvl w:val="4"/>
    </w:pPr>
  </w:style>
  <w:style w:type="paragraph" w:styleId="Kop6">
    <w:name w:val="heading 6"/>
    <w:basedOn w:val="Standaard"/>
    <w:next w:val="Standaard"/>
    <w:pPr>
      <w:numPr>
        <w:ilvl w:val="5"/>
        <w:numId w:val="1"/>
      </w:numPr>
      <w:spacing w:before="60" w:after="60"/>
      <w:ind w:hanging="709"/>
      <w:outlineLvl w:val="5"/>
    </w:pPr>
    <w:rPr>
      <w:i/>
    </w:rPr>
  </w:style>
  <w:style w:type="paragraph" w:styleId="Kop7">
    <w:name w:val="heading 7"/>
    <w:basedOn w:val="Standaard"/>
    <w:next w:val="Standaard"/>
    <w:pPr>
      <w:numPr>
        <w:ilvl w:val="6"/>
        <w:numId w:val="1"/>
      </w:numPr>
      <w:spacing w:before="60" w:after="60"/>
      <w:ind w:hanging="709"/>
      <w:outlineLvl w:val="6"/>
    </w:pPr>
  </w:style>
  <w:style w:type="paragraph" w:styleId="Kop8">
    <w:name w:val="heading 8"/>
    <w:basedOn w:val="Standaard"/>
    <w:next w:val="Standaard"/>
    <w:pPr>
      <w:numPr>
        <w:ilvl w:val="7"/>
        <w:numId w:val="1"/>
      </w:numPr>
      <w:spacing w:before="60" w:after="60"/>
      <w:ind w:hanging="709"/>
      <w:outlineLvl w:val="7"/>
    </w:pPr>
    <w:rPr>
      <w:i/>
    </w:rPr>
  </w:style>
  <w:style w:type="paragraph" w:styleId="Kop9">
    <w:name w:val="heading 9"/>
    <w:basedOn w:val="Standaard"/>
    <w:next w:val="Standaard"/>
    <w:pPr>
      <w:numPr>
        <w:ilvl w:val="8"/>
        <w:numId w:val="1"/>
      </w:numPr>
      <w:spacing w:before="60" w:after="60"/>
      <w:ind w:hanging="709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uiPriority w:val="10"/>
    <w:qFormat/>
    <w:pPr>
      <w:spacing w:before="240" w:after="480"/>
      <w:jc w:val="center"/>
    </w:pPr>
    <w:rPr>
      <w:b/>
      <w:kern w:val="28"/>
      <w:sz w:val="36"/>
    </w:rPr>
  </w:style>
  <w:style w:type="paragraph" w:customStyle="1" w:styleId="lijst1">
    <w:name w:val="lijst1"/>
    <w:basedOn w:val="Standaard"/>
    <w:rsid w:val="00122CA9"/>
    <w:pPr>
      <w:numPr>
        <w:numId w:val="15"/>
      </w:numPr>
      <w:tabs>
        <w:tab w:val="clear" w:pos="1097"/>
        <w:tab w:val="num" w:pos="567"/>
      </w:tabs>
      <w:ind w:left="567" w:hanging="567"/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CE2952"/>
    <w:rPr>
      <w:rFonts w:ascii="Arial" w:hAnsi="Arial"/>
      <w:b/>
      <w:sz w:val="18"/>
    </w:rPr>
  </w:style>
  <w:style w:type="paragraph" w:styleId="Adresenvelop">
    <w:name w:val="envelope address"/>
    <w:basedOn w:val="Standaard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customStyle="1" w:styleId="lijstinspr2">
    <w:name w:val="lijstinspr2"/>
    <w:basedOn w:val="Standaard"/>
    <w:semiHidden/>
    <w:rsid w:val="00122CA9"/>
    <w:pPr>
      <w:ind w:left="1985"/>
    </w:pPr>
  </w:style>
  <w:style w:type="paragraph" w:customStyle="1" w:styleId="aanwezig">
    <w:name w:val="aanwezig"/>
    <w:basedOn w:val="Standaard"/>
    <w:semiHidden/>
    <w:pPr>
      <w:spacing w:after="120"/>
      <w:ind w:left="1701" w:hanging="1701"/>
    </w:pPr>
    <w:rPr>
      <w:i/>
    </w:rPr>
  </w:style>
  <w:style w:type="paragraph" w:customStyle="1" w:styleId="tekst5">
    <w:name w:val="tekst5"/>
    <w:basedOn w:val="Standaard"/>
    <w:semiHidden/>
    <w:pPr>
      <w:ind w:left="3828"/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numbering" w:styleId="111111">
    <w:name w:val="Outline List 2"/>
    <w:basedOn w:val="Geenlijst"/>
    <w:semiHidden/>
    <w:rsid w:val="005A0435"/>
    <w:pPr>
      <w:numPr>
        <w:numId w:val="4"/>
      </w:numPr>
    </w:pPr>
  </w:style>
  <w:style w:type="numbering" w:styleId="1ai">
    <w:name w:val="Outline List 1"/>
    <w:basedOn w:val="Geenlijst"/>
    <w:semiHidden/>
    <w:rsid w:val="005A0435"/>
    <w:pPr>
      <w:numPr>
        <w:numId w:val="5"/>
      </w:numPr>
    </w:pPr>
  </w:style>
  <w:style w:type="table" w:styleId="3D-effectenvoortabel1">
    <w:name w:val="Table 3D effects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5A0435"/>
  </w:style>
  <w:style w:type="paragraph" w:styleId="Afsluiting">
    <w:name w:val="Closing"/>
    <w:basedOn w:val="Standaard"/>
    <w:semiHidden/>
    <w:rsid w:val="005A0435"/>
    <w:pPr>
      <w:ind w:left="4252"/>
    </w:pPr>
  </w:style>
  <w:style w:type="paragraph" w:styleId="Afzender">
    <w:name w:val="envelope return"/>
    <w:basedOn w:val="Standaard"/>
    <w:semiHidden/>
    <w:rsid w:val="005A0435"/>
    <w:rPr>
      <w:rFonts w:cs="Arial"/>
    </w:rPr>
  </w:style>
  <w:style w:type="numbering" w:styleId="Artikelsectie">
    <w:name w:val="Outline List 3"/>
    <w:basedOn w:val="Geenlijst"/>
    <w:semiHidden/>
    <w:rsid w:val="005A0435"/>
    <w:pPr>
      <w:numPr>
        <w:numId w:val="6"/>
      </w:numPr>
    </w:pPr>
  </w:style>
  <w:style w:type="paragraph" w:styleId="Berichtkop">
    <w:name w:val="Message Header"/>
    <w:basedOn w:val="Standaard"/>
    <w:semiHidden/>
    <w:rsid w:val="005A04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Bloktekst">
    <w:name w:val="Block Text"/>
    <w:basedOn w:val="Standaard"/>
    <w:semiHidden/>
    <w:rsid w:val="005A0435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5A0435"/>
  </w:style>
  <w:style w:type="table" w:styleId="Eenvoudigetabel1">
    <w:name w:val="Table Simple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5A0435"/>
  </w:style>
  <w:style w:type="character" w:styleId="GevolgdeHyperlink">
    <w:name w:val="FollowedHyperlink"/>
    <w:basedOn w:val="Standaardalinea-lettertype"/>
    <w:semiHidden/>
    <w:rsid w:val="005A0435"/>
    <w:rPr>
      <w:color w:val="606420"/>
      <w:u w:val="single"/>
    </w:rPr>
  </w:style>
  <w:style w:type="paragraph" w:styleId="Handtekening">
    <w:name w:val="Signature"/>
    <w:basedOn w:val="Standaard"/>
    <w:semiHidden/>
    <w:rsid w:val="005A0435"/>
    <w:pPr>
      <w:ind w:left="4252"/>
    </w:pPr>
  </w:style>
  <w:style w:type="paragraph" w:styleId="HTML-voorafopgemaakt">
    <w:name w:val="HTML Preformatted"/>
    <w:basedOn w:val="Standaard"/>
    <w:semiHidden/>
    <w:rsid w:val="005A0435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5A0435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5A0435"/>
    <w:rPr>
      <w:i/>
      <w:iCs/>
    </w:rPr>
  </w:style>
  <w:style w:type="character" w:styleId="HTMLVariable">
    <w:name w:val="HTML Variable"/>
    <w:basedOn w:val="Standaardalinea-lettertype"/>
    <w:semiHidden/>
    <w:rsid w:val="005A0435"/>
    <w:rPr>
      <w:i/>
      <w:iCs/>
    </w:rPr>
  </w:style>
  <w:style w:type="character" w:styleId="HTML-acroniem">
    <w:name w:val="HTML Acronym"/>
    <w:basedOn w:val="Standaardalinea-lettertype"/>
    <w:semiHidden/>
    <w:rsid w:val="005A0435"/>
  </w:style>
  <w:style w:type="paragraph" w:styleId="HTML-adres">
    <w:name w:val="HTML Address"/>
    <w:basedOn w:val="Standaard"/>
    <w:semiHidden/>
    <w:rsid w:val="005A0435"/>
    <w:rPr>
      <w:i/>
      <w:iCs/>
    </w:rPr>
  </w:style>
  <w:style w:type="character" w:styleId="HTML-citaat">
    <w:name w:val="HTML Cite"/>
    <w:basedOn w:val="Standaardalinea-lettertype"/>
    <w:semiHidden/>
    <w:rsid w:val="005A0435"/>
    <w:rPr>
      <w:i/>
      <w:iCs/>
    </w:rPr>
  </w:style>
  <w:style w:type="character" w:styleId="HTML-schrijfmachine">
    <w:name w:val="HTML Typewriter"/>
    <w:basedOn w:val="Standaardalinea-lettertype"/>
    <w:semiHidden/>
    <w:rsid w:val="005A0435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5A0435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5A0435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5A0435"/>
    <w:rPr>
      <w:color w:val="0000FF"/>
      <w:u w:val="single"/>
    </w:rPr>
  </w:style>
  <w:style w:type="table" w:styleId="Klassieketabel1">
    <w:name w:val="Table Classic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Standaard"/>
    <w:semiHidden/>
    <w:rsid w:val="005A0435"/>
    <w:pPr>
      <w:ind w:left="283" w:hanging="283"/>
    </w:pPr>
  </w:style>
  <w:style w:type="paragraph" w:styleId="Lijst2">
    <w:name w:val="List 2"/>
    <w:basedOn w:val="Standaard"/>
    <w:semiHidden/>
    <w:rsid w:val="005A0435"/>
    <w:pPr>
      <w:ind w:left="566" w:hanging="283"/>
    </w:pPr>
  </w:style>
  <w:style w:type="paragraph" w:styleId="Lijst3">
    <w:name w:val="List 3"/>
    <w:basedOn w:val="Standaard"/>
    <w:semiHidden/>
    <w:rsid w:val="005A0435"/>
    <w:pPr>
      <w:ind w:left="849" w:hanging="283"/>
    </w:pPr>
  </w:style>
  <w:style w:type="paragraph" w:styleId="Lijst4">
    <w:name w:val="List 4"/>
    <w:basedOn w:val="Standaard"/>
    <w:semiHidden/>
    <w:rsid w:val="005A0435"/>
    <w:pPr>
      <w:ind w:left="1132" w:hanging="283"/>
    </w:pPr>
  </w:style>
  <w:style w:type="paragraph" w:styleId="Lijst5">
    <w:name w:val="List 5"/>
    <w:basedOn w:val="Standaard"/>
    <w:semiHidden/>
    <w:rsid w:val="005A0435"/>
    <w:pPr>
      <w:ind w:left="1415" w:hanging="283"/>
    </w:pPr>
  </w:style>
  <w:style w:type="paragraph" w:styleId="Lijstopsomteken">
    <w:name w:val="List Bullet"/>
    <w:basedOn w:val="Standaard"/>
    <w:semiHidden/>
    <w:rsid w:val="005A0435"/>
    <w:pPr>
      <w:numPr>
        <w:numId w:val="5"/>
      </w:numPr>
    </w:pPr>
  </w:style>
  <w:style w:type="paragraph" w:styleId="Lijstopsomteken2">
    <w:name w:val="List Bullet 2"/>
    <w:basedOn w:val="Standaard"/>
    <w:semiHidden/>
    <w:rsid w:val="005A0435"/>
    <w:pPr>
      <w:numPr>
        <w:numId w:val="6"/>
      </w:numPr>
    </w:pPr>
  </w:style>
  <w:style w:type="paragraph" w:styleId="Lijstopsomteken3">
    <w:name w:val="List Bullet 3"/>
    <w:basedOn w:val="Standaard"/>
    <w:semiHidden/>
    <w:rsid w:val="005A0435"/>
    <w:pPr>
      <w:numPr>
        <w:numId w:val="7"/>
      </w:numPr>
    </w:pPr>
  </w:style>
  <w:style w:type="paragraph" w:styleId="Lijstopsomteken4">
    <w:name w:val="List Bullet 4"/>
    <w:basedOn w:val="Standaard"/>
    <w:semiHidden/>
    <w:rsid w:val="005A0435"/>
    <w:pPr>
      <w:numPr>
        <w:numId w:val="8"/>
      </w:numPr>
    </w:pPr>
  </w:style>
  <w:style w:type="paragraph" w:styleId="Lijstopsomteken5">
    <w:name w:val="List Bullet 5"/>
    <w:basedOn w:val="Standaard"/>
    <w:semiHidden/>
    <w:rsid w:val="005A0435"/>
    <w:pPr>
      <w:numPr>
        <w:numId w:val="9"/>
      </w:numPr>
    </w:pPr>
  </w:style>
  <w:style w:type="paragraph" w:styleId="Lijstnummering">
    <w:name w:val="List Number"/>
    <w:basedOn w:val="Standaard"/>
    <w:semiHidden/>
    <w:rsid w:val="005A0435"/>
    <w:pPr>
      <w:numPr>
        <w:numId w:val="10"/>
      </w:numPr>
    </w:pPr>
  </w:style>
  <w:style w:type="paragraph" w:styleId="Lijstnummering2">
    <w:name w:val="List Number 2"/>
    <w:basedOn w:val="Standaard"/>
    <w:semiHidden/>
    <w:rsid w:val="005A0435"/>
    <w:pPr>
      <w:numPr>
        <w:numId w:val="11"/>
      </w:numPr>
    </w:pPr>
  </w:style>
  <w:style w:type="paragraph" w:styleId="Lijstnummering3">
    <w:name w:val="List Number 3"/>
    <w:basedOn w:val="Standaard"/>
    <w:semiHidden/>
    <w:rsid w:val="005A0435"/>
    <w:pPr>
      <w:numPr>
        <w:numId w:val="12"/>
      </w:numPr>
    </w:pPr>
  </w:style>
  <w:style w:type="paragraph" w:styleId="Lijstnummering4">
    <w:name w:val="List Number 4"/>
    <w:basedOn w:val="Standaard"/>
    <w:semiHidden/>
    <w:rsid w:val="005A0435"/>
    <w:pPr>
      <w:numPr>
        <w:numId w:val="13"/>
      </w:numPr>
    </w:pPr>
  </w:style>
  <w:style w:type="paragraph" w:styleId="Lijstnummering5">
    <w:name w:val="List Number 5"/>
    <w:basedOn w:val="Standaard"/>
    <w:semiHidden/>
    <w:rsid w:val="005A0435"/>
    <w:pPr>
      <w:numPr>
        <w:numId w:val="14"/>
      </w:numPr>
    </w:pPr>
  </w:style>
  <w:style w:type="paragraph" w:styleId="Lijstvoortzetting">
    <w:name w:val="List Continue"/>
    <w:basedOn w:val="Standaard"/>
    <w:semiHidden/>
    <w:rsid w:val="005A0435"/>
    <w:pPr>
      <w:spacing w:after="120"/>
      <w:ind w:left="283"/>
    </w:pPr>
  </w:style>
  <w:style w:type="paragraph" w:styleId="Lijstvoortzetting2">
    <w:name w:val="List Continue 2"/>
    <w:basedOn w:val="Standaard"/>
    <w:semiHidden/>
    <w:rsid w:val="005A0435"/>
    <w:pPr>
      <w:spacing w:after="120"/>
      <w:ind w:left="566"/>
    </w:pPr>
  </w:style>
  <w:style w:type="paragraph" w:styleId="Lijstvoortzetting3">
    <w:name w:val="List Continue 3"/>
    <w:basedOn w:val="Standaard"/>
    <w:semiHidden/>
    <w:rsid w:val="005A0435"/>
    <w:pPr>
      <w:spacing w:after="120"/>
      <w:ind w:left="849"/>
    </w:pPr>
  </w:style>
  <w:style w:type="paragraph" w:styleId="Lijstvoortzetting4">
    <w:name w:val="List Continue 4"/>
    <w:basedOn w:val="Standaard"/>
    <w:semiHidden/>
    <w:rsid w:val="005A0435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5A0435"/>
    <w:pPr>
      <w:spacing w:after="120"/>
      <w:ind w:left="1415"/>
    </w:pPr>
  </w:style>
  <w:style w:type="character" w:styleId="Nadruk">
    <w:name w:val="Emphasis"/>
    <w:basedOn w:val="Standaardalinea-lettertype"/>
    <w:rsid w:val="005A0435"/>
    <w:rPr>
      <w:i/>
      <w:iCs/>
    </w:rPr>
  </w:style>
  <w:style w:type="paragraph" w:styleId="Normaalweb">
    <w:name w:val="Normal (Web)"/>
    <w:basedOn w:val="Standaard"/>
    <w:semiHidden/>
    <w:rsid w:val="005A043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semiHidden/>
    <w:rsid w:val="005A0435"/>
  </w:style>
  <w:style w:type="paragraph" w:styleId="Plattetekst">
    <w:name w:val="Body Text"/>
    <w:basedOn w:val="Standaard"/>
    <w:semiHidden/>
    <w:rsid w:val="005A0435"/>
    <w:pPr>
      <w:spacing w:after="120"/>
    </w:pPr>
  </w:style>
  <w:style w:type="paragraph" w:styleId="Plattetekst2">
    <w:name w:val="Body Text 2"/>
    <w:basedOn w:val="Standaard"/>
    <w:semiHidden/>
    <w:rsid w:val="005A0435"/>
    <w:pPr>
      <w:spacing w:after="120" w:line="480" w:lineRule="auto"/>
    </w:pPr>
  </w:style>
  <w:style w:type="paragraph" w:styleId="Plattetekst3">
    <w:name w:val="Body Text 3"/>
    <w:basedOn w:val="Standaard"/>
    <w:semiHidden/>
    <w:rsid w:val="005A0435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5A0435"/>
    <w:pPr>
      <w:ind w:firstLine="210"/>
    </w:pPr>
  </w:style>
  <w:style w:type="paragraph" w:styleId="Plattetekstinspringen">
    <w:name w:val="Body Text Indent"/>
    <w:basedOn w:val="Standaard"/>
    <w:semiHidden/>
    <w:rsid w:val="005A0435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5A0435"/>
    <w:pPr>
      <w:ind w:firstLine="210"/>
    </w:pPr>
  </w:style>
  <w:style w:type="paragraph" w:styleId="Plattetekstinspringen2">
    <w:name w:val="Body Text Indent 2"/>
    <w:basedOn w:val="Standaard"/>
    <w:semiHidden/>
    <w:rsid w:val="005A0435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5A0435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5A0435"/>
  </w:style>
  <w:style w:type="paragraph" w:styleId="Standaardinspringing">
    <w:name w:val="Normal Indent"/>
    <w:basedOn w:val="Standaard"/>
    <w:semiHidden/>
    <w:rsid w:val="005A0435"/>
    <w:pPr>
      <w:ind w:left="708"/>
    </w:pPr>
  </w:style>
  <w:style w:type="paragraph" w:styleId="Ondertitel">
    <w:name w:val="Subtitle"/>
    <w:basedOn w:val="Standaard"/>
    <w:rsid w:val="005A0435"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elkolommen1">
    <w:name w:val="Table Columns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5A0435"/>
    <w:rPr>
      <w:rFonts w:ascii="Courier New" w:hAnsi="Courier New" w:cs="Courier New"/>
    </w:rPr>
  </w:style>
  <w:style w:type="table" w:styleId="Verfijndetabel1">
    <w:name w:val="Table Subtle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5A0435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5A0435"/>
    <w:rPr>
      <w:b/>
      <w:bCs/>
    </w:rPr>
  </w:style>
  <w:style w:type="paragraph" w:customStyle="1" w:styleId="Besluit">
    <w:name w:val="Besluit"/>
    <w:basedOn w:val="Standaard"/>
    <w:rsid w:val="001433AB"/>
    <w:pPr>
      <w:framePr w:w="8505" w:h="1134" w:wrap="notBeside" w:vAnchor="text" w:hAnchor="text" w:xAlign="right" w:y="1"/>
      <w:pBdr>
        <w:top w:val="single" w:sz="8" w:space="4" w:color="auto"/>
        <w:left w:val="single" w:sz="8" w:space="4" w:color="auto"/>
        <w:bottom w:val="single" w:sz="8" w:space="4" w:color="auto"/>
        <w:right w:val="single" w:sz="8" w:space="4" w:color="auto"/>
      </w:pBdr>
      <w:shd w:val="clear" w:color="auto" w:fill="FFFFFF"/>
      <w:spacing w:line="24" w:lineRule="atLeast"/>
    </w:pPr>
  </w:style>
  <w:style w:type="paragraph" w:customStyle="1" w:styleId="lijst1niveau2">
    <w:name w:val="lijst1 niveau 2"/>
    <w:basedOn w:val="Standaard"/>
    <w:link w:val="lijst1niveau2Char"/>
    <w:rsid w:val="00122CA9"/>
    <w:pPr>
      <w:numPr>
        <w:numId w:val="16"/>
      </w:numPr>
      <w:tabs>
        <w:tab w:val="clear" w:pos="1778"/>
        <w:tab w:val="left" w:pos="1134"/>
      </w:tabs>
      <w:ind w:left="1134" w:hanging="567"/>
    </w:pPr>
  </w:style>
  <w:style w:type="paragraph" w:customStyle="1" w:styleId="lijst1niveau3">
    <w:name w:val="lijst1 niveau 3"/>
    <w:basedOn w:val="Standaard"/>
    <w:rsid w:val="00122CA9"/>
    <w:pPr>
      <w:numPr>
        <w:numId w:val="17"/>
      </w:numPr>
      <w:tabs>
        <w:tab w:val="clear" w:pos="1494"/>
        <w:tab w:val="left" w:pos="1701"/>
      </w:tabs>
      <w:ind w:left="1701" w:hanging="567"/>
    </w:pPr>
  </w:style>
  <w:style w:type="character" w:customStyle="1" w:styleId="lijst1niveau2Char">
    <w:name w:val="lijst1 niveau 2 Char"/>
    <w:basedOn w:val="Standaardalinea-lettertype"/>
    <w:link w:val="lijst1niveau2"/>
    <w:rsid w:val="00122CA9"/>
    <w:rPr>
      <w:rFonts w:ascii="Arial" w:hAnsi="Arial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62567"/>
    <w:rPr>
      <w:color w:val="808080"/>
    </w:rPr>
  </w:style>
  <w:style w:type="paragraph" w:styleId="Lijstalinea">
    <w:name w:val="List Paragraph"/>
    <w:basedOn w:val="Standaard"/>
    <w:uiPriority w:val="34"/>
    <w:qFormat/>
    <w:rsid w:val="00CA2D4C"/>
    <w:pPr>
      <w:ind w:left="720"/>
      <w:contextualSpacing/>
    </w:pPr>
  </w:style>
  <w:style w:type="paragraph" w:customStyle="1" w:styleId="Bullets">
    <w:name w:val="Bullets"/>
    <w:basedOn w:val="Standaard"/>
    <w:link w:val="BulletsChar"/>
    <w:qFormat/>
    <w:rsid w:val="00CA2D4C"/>
    <w:pPr>
      <w:numPr>
        <w:numId w:val="18"/>
      </w:numPr>
      <w:spacing w:line="288" w:lineRule="auto"/>
      <w:ind w:left="714" w:hanging="357"/>
    </w:pPr>
    <w:rPr>
      <w:szCs w:val="18"/>
    </w:rPr>
  </w:style>
  <w:style w:type="character" w:customStyle="1" w:styleId="BulletsChar">
    <w:name w:val="Bullets Char"/>
    <w:basedOn w:val="Standaardalinea-lettertype"/>
    <w:link w:val="Bullets"/>
    <w:rsid w:val="00CA2D4C"/>
    <w:rPr>
      <w:rFonts w:ascii="Arial" w:hAnsi="Arial"/>
      <w:szCs w:val="18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4A48F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A48F1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4A48F1"/>
    <w:rPr>
      <w:rFonts w:ascii="Arial" w:hAnsi="Arial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48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48F1"/>
    <w:rPr>
      <w:rFonts w:ascii="Arial" w:hAnsi="Arial"/>
      <w:b/>
      <w:bCs/>
      <w:lang w:eastAsia="nl-NL"/>
    </w:rPr>
  </w:style>
  <w:style w:type="table" w:styleId="Rastertabel4-Accent3">
    <w:name w:val="Grid Table 4 Accent 3"/>
    <w:basedOn w:val="Standaardtabel"/>
    <w:uiPriority w:val="49"/>
    <w:rsid w:val="004A48F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720A6D"/>
    <w:rPr>
      <w:color w:val="808080"/>
      <w:shd w:val="clear" w:color="auto" w:fill="E6E6E6"/>
    </w:rPr>
  </w:style>
  <w:style w:type="table" w:styleId="Tabelrasterlicht">
    <w:name w:val="Grid Table Light"/>
    <w:basedOn w:val="Standaardtabel"/>
    <w:uiPriority w:val="40"/>
    <w:rsid w:val="00FB67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elChar">
    <w:name w:val="Titel Char"/>
    <w:basedOn w:val="Standaardalinea-lettertype"/>
    <w:link w:val="Titel"/>
    <w:uiPriority w:val="10"/>
    <w:rsid w:val="0093032F"/>
    <w:rPr>
      <w:rFonts w:ascii="Arial" w:hAnsi="Arial"/>
      <w:b/>
      <w:kern w:val="28"/>
      <w:sz w:val="36"/>
      <w:lang w:eastAsia="nl-NL"/>
    </w:rPr>
  </w:style>
  <w:style w:type="paragraph" w:styleId="Geenafstand">
    <w:name w:val="No Spacing"/>
    <w:basedOn w:val="Standaard"/>
    <w:link w:val="GeenafstandChar"/>
    <w:uiPriority w:val="1"/>
    <w:qFormat/>
    <w:rsid w:val="0093032F"/>
    <w:pPr>
      <w:overflowPunct/>
      <w:autoSpaceDE/>
      <w:autoSpaceDN/>
      <w:adjustRightInd/>
      <w:spacing w:line="240" w:lineRule="auto"/>
      <w:textAlignment w:val="auto"/>
    </w:pPr>
    <w:rPr>
      <w:rFonts w:ascii="VAG Rounded LT Com Thin" w:eastAsiaTheme="minorHAnsi" w:hAnsi="VAG Rounded LT Com Thin" w:cstheme="minorBidi"/>
      <w:lang w:val="nl-NL"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3032F"/>
    <w:rPr>
      <w:rFonts w:ascii="VAG Rounded LT Com Thin" w:eastAsiaTheme="minorHAnsi" w:hAnsi="VAG Rounded LT Com Thin" w:cstheme="minorBidi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PNR.POR-14153-11\Documents\Aangepaste%20Office-sjablonen\KLJ%20Documen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809383D5F9A40AE8E420478258D62" ma:contentTypeVersion="3" ma:contentTypeDescription="Een nieuw document maken." ma:contentTypeScope="" ma:versionID="ebc0cc0d3b99aec30384ccfd81a01eee">
  <xsd:schema xmlns:xsd="http://www.w3.org/2001/XMLSchema" xmlns:xs="http://www.w3.org/2001/XMLSchema" xmlns:p="http://schemas.microsoft.com/office/2006/metadata/properties" xmlns:ns2="3007b6bb-1933-4e97-9041-b3cdd4a6e83f" xmlns:ns3="fa362892-6cde-489a-8f10-314b2f164fa2" targetNamespace="http://schemas.microsoft.com/office/2006/metadata/properties" ma:root="true" ma:fieldsID="a59501985bdd73705303b923bb20bb5a" ns2:_="" ns3:_="">
    <xsd:import namespace="3007b6bb-1933-4e97-9041-b3cdd4a6e83f"/>
    <xsd:import namespace="fa362892-6cde-489a-8f10-314b2f164f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ype_x0020_document" minOccurs="0"/>
                <xsd:element ref="ns2:Regio_x0027_s" minOccurs="0"/>
                <xsd:element ref="ns2:Werkjaar" minOccurs="0"/>
                <xsd:element ref="ns2:Archiver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7b6bb-1933-4e97-9041-b3cdd4a6e8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ype_x0020_document" ma:index="11" nillable="true" ma:displayName="Type document" ma:format="Dropdown" ma:internalName="Type_x0020_document">
      <xsd:simpleType>
        <xsd:restriction base="dms:Choice">
          <xsd:enumeration value="Verslag"/>
          <xsd:enumeration value="Nota"/>
          <xsd:enumeration value="Document"/>
          <xsd:enumeration value="Uitnodiging"/>
          <xsd:enumeration value="Brief"/>
          <xsd:enumeration value="Voorbeeld"/>
          <xsd:enumeration value="Promotiemateriaal"/>
          <xsd:enumeration value="Blok"/>
          <xsd:enumeration value="Afdelingsscreening"/>
        </xsd:restriction>
      </xsd:simpleType>
    </xsd:element>
    <xsd:element name="Regio_x0027_s" ma:index="12" nillable="true" ma:displayName="Regio" ma:format="Dropdown" ma:internalName="Regio_x0027_s">
      <xsd:simpleType>
        <xsd:restriction base="dms:Choice">
          <xsd:enumeration value="Nationaal"/>
          <xsd:enumeration value="Antwerpen"/>
          <xsd:enumeration value="Limburg"/>
          <xsd:enumeration value="Oost-Vlaanderen"/>
          <xsd:enumeration value="Vlaams-Brabant"/>
          <xsd:enumeration value="West-Vlaanderen"/>
        </xsd:restriction>
      </xsd:simpleType>
    </xsd:element>
    <xsd:element name="Werkjaar" ma:index="13" nillable="true" ma:displayName="Werkjaar" ma:default="2024-2025" ma:format="Dropdown" ma:internalName="Werkjaar">
      <xsd:simpleType>
        <xsd:restriction base="dms:Choice">
          <xsd:enumeration value="2027-2028"/>
          <xsd:enumeration value="2026-2027"/>
          <xsd:enumeration value="2025-2026"/>
          <xsd:enumeration value="2024-2025"/>
          <xsd:enumeration value="2023-2024"/>
          <xsd:enumeration value="2022-2023"/>
          <xsd:enumeration value="2021-2022"/>
          <xsd:enumeration value="2020-2021"/>
          <xsd:enumeration value="2019-2020"/>
          <xsd:enumeration value="2018-2019"/>
          <xsd:enumeration value="2017-2018"/>
          <xsd:enumeration value="2016-2017"/>
          <xsd:enumeration value="2015-2016"/>
          <xsd:enumeration value="2014-2015"/>
          <xsd:enumeration value="2013-2014"/>
          <xsd:enumeration value="2012-2013"/>
          <xsd:enumeration value="2011-2012"/>
          <xsd:enumeration value="2010-2011"/>
          <xsd:enumeration value="Tijdloze documenten"/>
        </xsd:restriction>
      </xsd:simpleType>
    </xsd:element>
    <xsd:element name="Archiveren" ma:index="14" nillable="true" ma:displayName="Archiveren" ma:format="RadioButtons" ma:internalName="Archiveren">
      <xsd:simpleType>
        <xsd:restriction base="dms:Choice">
          <xsd:enumeration value="Ja"/>
          <xsd:enumeration value="Ne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62892-6cde-489a-8f10-314b2f164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007b6bb-1933-4e97-9041-b3cdd4a6e83f">6SYHFHJJPE6N-1054165712-3</_dlc_DocId>
    <_dlc_DocIdUrl xmlns="3007b6bb-1933-4e97-9041-b3cdd4a6e83f">
      <Url>https://klj.sharepoint.com/sites/KLJ/_layouts/15/DocIdRedir.aspx?ID=6SYHFHJJPE6N-1054165712-3</Url>
      <Description>6SYHFHJJPE6N-1054165712-3</Description>
    </_dlc_DocIdUrl>
    <Regio_x0027_s xmlns="3007b6bb-1933-4e97-9041-b3cdd4a6e83f">Nationaal</Regio_x0027_s>
    <Type_x0020_document xmlns="3007b6bb-1933-4e97-9041-b3cdd4a6e83f" xsi:nil="true"/>
    <Werkjaar xmlns="3007b6bb-1933-4e97-9041-b3cdd4a6e83f">2018-2019</Werkjaar>
    <Archiveren xmlns="3007b6bb-1933-4e97-9041-b3cdd4a6e83f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631554-E6EA-4B91-9099-A9E90D5D0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3D55A-F76E-4E1A-A746-B5660EC2381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A4FB66-FFB4-425F-BC18-0E97B16B8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7b6bb-1933-4e97-9041-b3cdd4a6e83f"/>
    <ds:schemaRef ds:uri="fa362892-6cde-489a-8f10-314b2f164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EA7A2C6-66CC-4843-B732-7EAF007629B0}">
  <ds:schemaRefs>
    <ds:schemaRef ds:uri="http://schemas.microsoft.com/office/2006/metadata/properties"/>
    <ds:schemaRef ds:uri="http://schemas.microsoft.com/office/infopath/2007/PartnerControls"/>
    <ds:schemaRef ds:uri="3007b6bb-1933-4e97-9041-b3cdd4a6e83f"/>
  </ds:schemaRefs>
</ds:datastoreItem>
</file>

<file path=customXml/itemProps6.xml><?xml version="1.0" encoding="utf-8"?>
<ds:datastoreItem xmlns:ds="http://schemas.openxmlformats.org/officeDocument/2006/customXml" ds:itemID="{0F211F34-53D9-40A4-A4B9-D8E0A85D8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KLJ Document</Template>
  <TotalTime>1</TotalTime>
  <Pages>7</Pages>
  <Words>1364</Words>
  <Characters>7503</Characters>
  <Application>Microsoft Office Word</Application>
  <DocSecurity>0</DocSecurity>
  <Lines>62</Lines>
  <Paragraphs>17</Paragraphs>
  <ScaleCrop>false</ScaleCrop>
  <Company>KLJ-GK</Company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KLJ-document;</dc:title>
  <dc:subject>KLJ-document;</dc:subject>
  <dc:creator>VPNR</dc:creator>
  <cp:keywords>KLJ-document</cp:keywords>
  <dc:description>telefoon</dc:description>
  <cp:lastModifiedBy>Pipa Jacobs</cp:lastModifiedBy>
  <cp:revision>2</cp:revision>
  <cp:lastPrinted>2015-04-03T02:03:00Z</cp:lastPrinted>
  <dcterms:created xsi:type="dcterms:W3CDTF">2026-10-20T14:13:00Z</dcterms:created>
  <dcterms:modified xsi:type="dcterms:W3CDTF">2026-10-20T14:13:00Z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0x010100ACA809383D5F9A40AE8E420478258D62</vt:lpwstr>
  </property>
  <property fmtid="{D5CDD505-2E9C-101B-9397-08002B2CF9AE}" pid="3" name="Archive algemene documenten">
    <vt:lpwstr>https://klj.sharepoint.com/teamKLJ/initiatieven/nationaal/_layouts/15/wrkstat.aspx?List=bbb83cc8-89a7-484a-9811-8e3b4911525b&amp;WorkflowInstanceName=33c08673-d3c2-43d4-9355-355d200e382a, Archiveren</vt:lpwstr>
  </property>
  <property fmtid="{D5CDD505-2E9C-101B-9397-08002B2CF9AE}" pid="4" name="_dlc_DocIdItemGuid">
    <vt:lpwstr>5697d8f4-7788-4408-a0e2-ba69f5956e53</vt:lpwstr>
  </property>
  <property fmtid="{D5CDD505-2E9C-101B-9397-08002B2CF9AE}" pid="5" name="MediaServiceImageTags">
    <vt:lpwstr/>
  </property>
  <property fmtid="{D5CDD505-2E9C-101B-9397-08002B2CF9AE}" pid="6" name="MSIP_Label_c337be75-dfbb-4261-9834-ac247c7dde13_Enabled">
    <vt:lpwstr>true</vt:lpwstr>
  </property>
  <property fmtid="{D5CDD505-2E9C-101B-9397-08002B2CF9AE}" pid="7" name="MSIP_Label_c337be75-dfbb-4261-9834-ac247c7dde13_SetDate">
    <vt:lpwstr>2026-04-21T08:47:37Z</vt:lpwstr>
  </property>
  <property fmtid="{D5CDD505-2E9C-101B-9397-08002B2CF9AE}" pid="8" name="MSIP_Label_c337be75-dfbb-4261-9834-ac247c7dde13_Method">
    <vt:lpwstr>Standard</vt:lpwstr>
  </property>
  <property fmtid="{D5CDD505-2E9C-101B-9397-08002B2CF9AE}" pid="9" name="MSIP_Label_c337be75-dfbb-4261-9834-ac247c7dde13_Name">
    <vt:lpwstr>Algemeen</vt:lpwstr>
  </property>
  <property fmtid="{D5CDD505-2E9C-101B-9397-08002B2CF9AE}" pid="10" name="MSIP_Label_c337be75-dfbb-4261-9834-ac247c7dde13_SiteId">
    <vt:lpwstr>77d33cc5-c9b4-4766-95c7-ed5b515e1cce</vt:lpwstr>
  </property>
  <property fmtid="{D5CDD505-2E9C-101B-9397-08002B2CF9AE}" pid="11" name="MSIP_Label_c337be75-dfbb-4261-9834-ac247c7dde13_ActionId">
    <vt:lpwstr>098efafb-e276-4954-ad9b-13aeeab62693</vt:lpwstr>
  </property>
  <property fmtid="{D5CDD505-2E9C-101B-9397-08002B2CF9AE}" pid="12" name="MSIP_Label_c337be75-dfbb-4261-9834-ac247c7dde13_ContentBits">
    <vt:lpwstr>0</vt:lpwstr>
  </property>
  <property fmtid="{D5CDD505-2E9C-101B-9397-08002B2CF9AE}" pid="13" name="MSIP_Label_c337be75-dfbb-4261-9834-ac247c7dde13_Tag">
    <vt:lpwstr>50, 3, 0, 1</vt:lpwstr>
  </property>
</Properties>
</file>